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57A8" w:rsidRPr="001C2B6B" w:rsidRDefault="004857A8" w:rsidP="008B5AE5">
      <w:pPr>
        <w:spacing w:after="0" w:line="240" w:lineRule="auto"/>
        <w:jc w:val="center"/>
        <w:rPr>
          <w:rFonts w:ascii="Times New Roman" w:hAnsi="Times New Roman"/>
          <w:b/>
          <w:sz w:val="28"/>
          <w:szCs w:val="28"/>
        </w:rPr>
      </w:pPr>
      <w:r w:rsidRPr="001C2B6B">
        <w:rPr>
          <w:rFonts w:ascii="Times New Roman" w:hAnsi="Times New Roman"/>
          <w:b/>
          <w:sz w:val="28"/>
          <w:szCs w:val="28"/>
        </w:rPr>
        <w:t xml:space="preserve">Обґрунтування </w:t>
      </w:r>
    </w:p>
    <w:p w:rsidR="004857A8" w:rsidRDefault="004857A8" w:rsidP="008B5AE5">
      <w:pPr>
        <w:spacing w:after="0" w:line="240" w:lineRule="auto"/>
        <w:jc w:val="center"/>
        <w:rPr>
          <w:rFonts w:ascii="Times New Roman" w:hAnsi="Times New Roman"/>
          <w:b/>
          <w:sz w:val="28"/>
          <w:szCs w:val="28"/>
        </w:rPr>
      </w:pPr>
      <w:r w:rsidRPr="001C2B6B">
        <w:rPr>
          <w:rFonts w:ascii="Times New Roman" w:hAnsi="Times New Roman"/>
          <w:b/>
          <w:sz w:val="28"/>
          <w:szCs w:val="28"/>
        </w:rPr>
        <w:t>технічних та якісних характеристик предмета закупівлі, розміру бюджетного призначення, очікуваної вартості предмета закупівлі</w:t>
      </w:r>
    </w:p>
    <w:p w:rsidR="00826887" w:rsidRPr="001C2B6B" w:rsidRDefault="00826887" w:rsidP="008B5AE5">
      <w:pPr>
        <w:spacing w:after="0" w:line="240" w:lineRule="auto"/>
        <w:jc w:val="center"/>
        <w:rPr>
          <w:rFonts w:ascii="Times New Roman" w:hAnsi="Times New Roman"/>
          <w:b/>
          <w:sz w:val="28"/>
          <w:szCs w:val="28"/>
        </w:rPr>
      </w:pPr>
    </w:p>
    <w:p w:rsidR="004857A8" w:rsidRPr="001C2B6B" w:rsidRDefault="004857A8" w:rsidP="00A56D65">
      <w:pPr>
        <w:numPr>
          <w:ilvl w:val="0"/>
          <w:numId w:val="1"/>
        </w:numPr>
        <w:tabs>
          <w:tab w:val="left" w:pos="851"/>
        </w:tabs>
        <w:spacing w:after="0" w:line="240" w:lineRule="auto"/>
        <w:ind w:left="0" w:firstLine="0"/>
        <w:jc w:val="both"/>
        <w:rPr>
          <w:rFonts w:ascii="Times New Roman" w:hAnsi="Times New Roman"/>
          <w:sz w:val="28"/>
          <w:szCs w:val="28"/>
          <w:lang w:eastAsia="ru-RU"/>
        </w:rPr>
      </w:pPr>
      <w:r w:rsidRPr="001C2B6B">
        <w:rPr>
          <w:rFonts w:ascii="Times New Roman" w:hAnsi="Times New Roman"/>
          <w:b/>
          <w:sz w:val="28"/>
          <w:szCs w:val="28"/>
          <w:lang w:eastAsia="ru-RU"/>
        </w:rPr>
        <w:t>Найменування замовника:</w:t>
      </w:r>
    </w:p>
    <w:p w:rsidR="004857A8" w:rsidRDefault="00AD6543" w:rsidP="00E345DF">
      <w:pPr>
        <w:tabs>
          <w:tab w:val="left" w:pos="851"/>
        </w:tabs>
        <w:spacing w:before="120" w:after="0" w:line="240" w:lineRule="auto"/>
        <w:ind w:firstLine="567"/>
        <w:jc w:val="both"/>
        <w:rPr>
          <w:rFonts w:ascii="Times New Roman" w:hAnsi="Times New Roman"/>
          <w:sz w:val="28"/>
          <w:szCs w:val="28"/>
        </w:rPr>
      </w:pPr>
      <w:r w:rsidRPr="001C2B6B">
        <w:rPr>
          <w:rFonts w:ascii="Times New Roman" w:hAnsi="Times New Roman"/>
          <w:sz w:val="28"/>
          <w:szCs w:val="28"/>
        </w:rPr>
        <w:t xml:space="preserve">Підприємство "Західний реабілітаційно-спортивний центр" Національного комітету спорту </w:t>
      </w:r>
      <w:r w:rsidRPr="001C2B6B">
        <w:rPr>
          <w:rFonts w:ascii="Times New Roman" w:hAnsi="Times New Roman"/>
          <w:sz w:val="28"/>
          <w:szCs w:val="28"/>
          <w:lang w:eastAsia="zh-CN"/>
        </w:rPr>
        <w:t>інвалідів</w:t>
      </w:r>
      <w:r w:rsidRPr="001C2B6B">
        <w:rPr>
          <w:rFonts w:ascii="Times New Roman" w:hAnsi="Times New Roman"/>
          <w:sz w:val="28"/>
          <w:szCs w:val="28"/>
        </w:rPr>
        <w:t xml:space="preserve"> України</w:t>
      </w:r>
      <w:r w:rsidR="00E345DF" w:rsidRPr="001C2B6B">
        <w:rPr>
          <w:rFonts w:ascii="Times New Roman" w:hAnsi="Times New Roman"/>
          <w:sz w:val="28"/>
          <w:szCs w:val="28"/>
        </w:rPr>
        <w:t>.</w:t>
      </w:r>
    </w:p>
    <w:p w:rsidR="0025049A" w:rsidRPr="001C2B6B" w:rsidRDefault="0025049A" w:rsidP="00E345DF">
      <w:pPr>
        <w:tabs>
          <w:tab w:val="left" w:pos="851"/>
        </w:tabs>
        <w:spacing w:before="120" w:after="0" w:line="240" w:lineRule="auto"/>
        <w:ind w:firstLine="567"/>
        <w:jc w:val="both"/>
        <w:rPr>
          <w:rFonts w:ascii="Times New Roman" w:hAnsi="Times New Roman"/>
          <w:sz w:val="28"/>
          <w:szCs w:val="28"/>
        </w:rPr>
      </w:pPr>
    </w:p>
    <w:p w:rsidR="004857A8" w:rsidRPr="001C2B6B" w:rsidRDefault="004857A8" w:rsidP="00A56D65">
      <w:pPr>
        <w:numPr>
          <w:ilvl w:val="0"/>
          <w:numId w:val="1"/>
        </w:numPr>
        <w:tabs>
          <w:tab w:val="left" w:pos="851"/>
        </w:tabs>
        <w:spacing w:after="0" w:line="240" w:lineRule="auto"/>
        <w:ind w:left="0" w:firstLine="0"/>
        <w:jc w:val="both"/>
        <w:rPr>
          <w:rFonts w:ascii="Times New Roman" w:hAnsi="Times New Roman"/>
          <w:sz w:val="28"/>
          <w:szCs w:val="28"/>
          <w:lang w:eastAsia="ru-RU"/>
        </w:rPr>
      </w:pPr>
      <w:r w:rsidRPr="001C2B6B">
        <w:rPr>
          <w:rFonts w:ascii="Times New Roman" w:hAnsi="Times New Roman"/>
          <w:b/>
          <w:sz w:val="28"/>
          <w:szCs w:val="28"/>
          <w:lang w:eastAsia="ru-RU"/>
        </w:rPr>
        <w:t>Назва предмета закупівлі із зазначенням коду за Є</w:t>
      </w:r>
      <w:r w:rsidR="00E453EF" w:rsidRPr="001C2B6B">
        <w:rPr>
          <w:rFonts w:ascii="Times New Roman" w:hAnsi="Times New Roman"/>
          <w:b/>
          <w:sz w:val="28"/>
          <w:szCs w:val="28"/>
          <w:lang w:eastAsia="ru-RU"/>
        </w:rPr>
        <w:t>диним закупівельним словником:</w:t>
      </w:r>
    </w:p>
    <w:p w:rsidR="0025049A" w:rsidRDefault="00826887" w:rsidP="00E345DF">
      <w:pPr>
        <w:tabs>
          <w:tab w:val="left" w:pos="851"/>
        </w:tabs>
        <w:spacing w:before="120" w:after="0" w:line="240" w:lineRule="auto"/>
        <w:ind w:firstLine="567"/>
        <w:jc w:val="both"/>
        <w:rPr>
          <w:rFonts w:ascii="Times New Roman" w:hAnsi="Times New Roman"/>
          <w:sz w:val="28"/>
          <w:szCs w:val="28"/>
          <w:lang w:eastAsia="zh-CN"/>
        </w:rPr>
      </w:pPr>
      <w:r w:rsidRPr="00826887">
        <w:rPr>
          <w:rFonts w:ascii="Times New Roman" w:hAnsi="Times New Roman"/>
          <w:sz w:val="28"/>
          <w:szCs w:val="28"/>
          <w:lang w:eastAsia="zh-CN"/>
        </w:rPr>
        <w:t>Комплексна послуга з обслуговування спортивних споруд, будівель та прилеглої території (Код ДК 021:2015 – 92610000-0 – послуги з утримання спортивних закладів).</w:t>
      </w:r>
    </w:p>
    <w:p w:rsidR="00826887" w:rsidRPr="001C2B6B" w:rsidRDefault="00826887" w:rsidP="00E345DF">
      <w:pPr>
        <w:tabs>
          <w:tab w:val="left" w:pos="851"/>
        </w:tabs>
        <w:spacing w:before="120" w:after="0" w:line="240" w:lineRule="auto"/>
        <w:ind w:firstLine="567"/>
        <w:jc w:val="both"/>
        <w:rPr>
          <w:rFonts w:ascii="Times New Roman" w:hAnsi="Times New Roman"/>
          <w:sz w:val="28"/>
          <w:szCs w:val="28"/>
          <w:lang w:eastAsia="zh-CN"/>
        </w:rPr>
      </w:pPr>
    </w:p>
    <w:p w:rsidR="004857A8" w:rsidRPr="001C2B6B" w:rsidRDefault="004857A8" w:rsidP="00A56D65">
      <w:pPr>
        <w:numPr>
          <w:ilvl w:val="0"/>
          <w:numId w:val="1"/>
        </w:numPr>
        <w:tabs>
          <w:tab w:val="left" w:pos="851"/>
        </w:tabs>
        <w:spacing w:before="120" w:after="0" w:line="240" w:lineRule="auto"/>
        <w:ind w:left="0" w:firstLine="0"/>
        <w:jc w:val="both"/>
        <w:rPr>
          <w:rFonts w:ascii="Times New Roman" w:hAnsi="Times New Roman"/>
          <w:sz w:val="28"/>
          <w:szCs w:val="28"/>
          <w:lang w:eastAsia="ru-RU"/>
        </w:rPr>
      </w:pPr>
      <w:r w:rsidRPr="001C2B6B">
        <w:rPr>
          <w:rFonts w:ascii="Times New Roman" w:hAnsi="Times New Roman"/>
          <w:b/>
          <w:sz w:val="28"/>
          <w:szCs w:val="28"/>
          <w:lang w:eastAsia="ru-RU"/>
        </w:rPr>
        <w:t>Обґрунтування технічних та якісних характеристик предмета закупівлі</w:t>
      </w:r>
      <w:r w:rsidR="00C82C33" w:rsidRPr="001C2B6B">
        <w:rPr>
          <w:rFonts w:ascii="Times New Roman" w:hAnsi="Times New Roman"/>
          <w:b/>
          <w:sz w:val="28"/>
          <w:szCs w:val="28"/>
          <w:lang w:eastAsia="ru-RU"/>
        </w:rPr>
        <w:t>.</w:t>
      </w:r>
    </w:p>
    <w:p w:rsidR="004860E1" w:rsidRPr="001C2B6B" w:rsidRDefault="00826887" w:rsidP="00826887">
      <w:pPr>
        <w:tabs>
          <w:tab w:val="left" w:pos="851"/>
        </w:tabs>
        <w:spacing w:after="0" w:line="240" w:lineRule="auto"/>
        <w:ind w:firstLine="567"/>
        <w:jc w:val="both"/>
        <w:rPr>
          <w:rFonts w:ascii="Times New Roman" w:hAnsi="Times New Roman"/>
          <w:sz w:val="28"/>
          <w:szCs w:val="28"/>
          <w:lang w:eastAsia="zh-CN"/>
        </w:rPr>
      </w:pPr>
      <w:r>
        <w:rPr>
          <w:rFonts w:ascii="Times New Roman" w:hAnsi="Times New Roman"/>
          <w:sz w:val="28"/>
          <w:szCs w:val="28"/>
          <w:lang w:eastAsia="zh-CN"/>
        </w:rPr>
        <w:t>3</w:t>
      </w:r>
      <w:r w:rsidR="001C2B6B" w:rsidRPr="001C2B6B">
        <w:rPr>
          <w:rFonts w:ascii="Times New Roman" w:hAnsi="Times New Roman"/>
          <w:sz w:val="28"/>
          <w:szCs w:val="28"/>
          <w:lang w:eastAsia="zh-CN"/>
        </w:rPr>
        <w:t xml:space="preserve">.1 </w:t>
      </w:r>
      <w:r w:rsidR="004860E1" w:rsidRPr="001C2B6B">
        <w:rPr>
          <w:rFonts w:ascii="Times New Roman" w:hAnsi="Times New Roman"/>
          <w:sz w:val="28"/>
          <w:szCs w:val="28"/>
          <w:lang w:eastAsia="zh-CN"/>
        </w:rPr>
        <w:t>Необхідність надання комплекс</w:t>
      </w:r>
      <w:r>
        <w:rPr>
          <w:rFonts w:ascii="Times New Roman" w:hAnsi="Times New Roman"/>
          <w:sz w:val="28"/>
          <w:szCs w:val="28"/>
          <w:lang w:eastAsia="zh-CN"/>
        </w:rPr>
        <w:t>ної</w:t>
      </w:r>
      <w:r w:rsidR="004860E1" w:rsidRPr="001C2B6B">
        <w:rPr>
          <w:rFonts w:ascii="Times New Roman" w:hAnsi="Times New Roman"/>
          <w:sz w:val="28"/>
          <w:szCs w:val="28"/>
          <w:lang w:eastAsia="zh-CN"/>
        </w:rPr>
        <w:t xml:space="preserve"> послуг</w:t>
      </w:r>
      <w:r>
        <w:rPr>
          <w:rFonts w:ascii="Times New Roman" w:hAnsi="Times New Roman"/>
          <w:sz w:val="28"/>
          <w:szCs w:val="28"/>
          <w:lang w:eastAsia="zh-CN"/>
        </w:rPr>
        <w:t>и</w:t>
      </w:r>
      <w:r w:rsidR="004860E1" w:rsidRPr="001C2B6B">
        <w:rPr>
          <w:rFonts w:ascii="Times New Roman" w:hAnsi="Times New Roman"/>
          <w:sz w:val="28"/>
          <w:szCs w:val="28"/>
          <w:lang w:eastAsia="zh-CN"/>
        </w:rPr>
        <w:t xml:space="preserve"> з забезпечення необхідного режиму роботи чотирьох теплових пунктів (двох теплових пункти котеджів, двох теплових пунктів житлового корпусу.</w:t>
      </w:r>
      <w:r w:rsidR="001C2B6B" w:rsidRPr="001C2B6B">
        <w:rPr>
          <w:rFonts w:ascii="Times New Roman" w:hAnsi="Times New Roman"/>
          <w:sz w:val="28"/>
          <w:szCs w:val="28"/>
          <w:lang w:eastAsia="zh-CN"/>
        </w:rPr>
        <w:t xml:space="preserve"> </w:t>
      </w:r>
      <w:r w:rsidR="004860E1" w:rsidRPr="001C2B6B">
        <w:rPr>
          <w:rFonts w:ascii="Times New Roman" w:hAnsi="Times New Roman"/>
          <w:sz w:val="28"/>
          <w:szCs w:val="28"/>
          <w:lang w:eastAsia="zh-CN"/>
        </w:rPr>
        <w:t>Виконання щорічного планового технічного обслуговування, проведення оглядів устаткування та заходів з експлуатації, передбачених інструкцією з експлуатації і виробничими інструкціями працівників п’яти теплових пунктів.</w:t>
      </w:r>
      <w:r w:rsidR="001C2B6B" w:rsidRPr="001C2B6B">
        <w:rPr>
          <w:rFonts w:ascii="Times New Roman" w:hAnsi="Times New Roman"/>
          <w:sz w:val="28"/>
          <w:szCs w:val="28"/>
          <w:lang w:eastAsia="zh-CN"/>
        </w:rPr>
        <w:t xml:space="preserve"> З</w:t>
      </w:r>
      <w:r w:rsidR="004860E1" w:rsidRPr="001C2B6B">
        <w:rPr>
          <w:rFonts w:ascii="Times New Roman" w:hAnsi="Times New Roman"/>
          <w:sz w:val="28"/>
          <w:szCs w:val="28"/>
          <w:lang w:eastAsia="zh-CN"/>
        </w:rPr>
        <w:t>дійснювати технічне обслуговування допоміжного обладнання теплових пунктів.</w:t>
      </w:r>
      <w:r w:rsidR="001C2B6B" w:rsidRPr="001C2B6B">
        <w:rPr>
          <w:rFonts w:ascii="Times New Roman" w:hAnsi="Times New Roman"/>
          <w:sz w:val="28"/>
          <w:szCs w:val="28"/>
          <w:lang w:eastAsia="zh-CN"/>
        </w:rPr>
        <w:t xml:space="preserve"> </w:t>
      </w:r>
      <w:r w:rsidR="004860E1" w:rsidRPr="001C2B6B">
        <w:rPr>
          <w:rFonts w:ascii="Times New Roman" w:hAnsi="Times New Roman"/>
          <w:sz w:val="28"/>
          <w:szCs w:val="28"/>
          <w:lang w:eastAsia="zh-CN"/>
        </w:rPr>
        <w:t>Здійснювати цілодобове обслуговування котельні на твердому паливі</w:t>
      </w:r>
      <w:r w:rsidR="001C2B6B" w:rsidRPr="001C2B6B">
        <w:rPr>
          <w:rFonts w:ascii="Times New Roman" w:hAnsi="Times New Roman"/>
          <w:sz w:val="28"/>
          <w:szCs w:val="28"/>
          <w:lang w:eastAsia="zh-CN"/>
        </w:rPr>
        <w:t>.</w:t>
      </w:r>
    </w:p>
    <w:p w:rsidR="004860E1" w:rsidRPr="001C2B6B" w:rsidRDefault="00826887" w:rsidP="00826887">
      <w:pPr>
        <w:tabs>
          <w:tab w:val="left" w:pos="851"/>
        </w:tabs>
        <w:spacing w:after="0" w:line="240" w:lineRule="auto"/>
        <w:ind w:firstLine="567"/>
        <w:jc w:val="both"/>
        <w:rPr>
          <w:rFonts w:ascii="Times New Roman" w:hAnsi="Times New Roman"/>
          <w:sz w:val="28"/>
          <w:szCs w:val="28"/>
          <w:lang w:eastAsia="zh-CN"/>
        </w:rPr>
      </w:pPr>
      <w:r>
        <w:rPr>
          <w:rFonts w:ascii="Times New Roman" w:hAnsi="Times New Roman"/>
          <w:sz w:val="28"/>
          <w:szCs w:val="28"/>
          <w:lang w:eastAsia="zh-CN"/>
        </w:rPr>
        <w:t>3</w:t>
      </w:r>
      <w:r w:rsidR="001C2B6B">
        <w:rPr>
          <w:rFonts w:ascii="Times New Roman" w:hAnsi="Times New Roman"/>
          <w:sz w:val="28"/>
          <w:szCs w:val="28"/>
          <w:lang w:eastAsia="zh-CN"/>
        </w:rPr>
        <w:t xml:space="preserve">.2 </w:t>
      </w:r>
      <w:r w:rsidR="001C2B6B" w:rsidRPr="001C2B6B">
        <w:rPr>
          <w:rFonts w:ascii="Times New Roman" w:hAnsi="Times New Roman"/>
          <w:sz w:val="28"/>
          <w:szCs w:val="28"/>
          <w:lang w:eastAsia="zh-CN"/>
        </w:rPr>
        <w:t>Необхідність надання</w:t>
      </w:r>
      <w:r w:rsidR="004860E1" w:rsidRPr="001C2B6B">
        <w:rPr>
          <w:rFonts w:ascii="Times New Roman" w:hAnsi="Times New Roman"/>
          <w:sz w:val="28"/>
          <w:szCs w:val="28"/>
          <w:lang w:eastAsia="zh-CN"/>
        </w:rPr>
        <w:t xml:space="preserve"> послуги щодо обслуговування обладнання, проведення профілактичних операцій та забезпечення безперебійної робо</w:t>
      </w:r>
      <w:r w:rsidR="001C2B6B" w:rsidRPr="001C2B6B">
        <w:rPr>
          <w:rFonts w:ascii="Times New Roman" w:hAnsi="Times New Roman"/>
          <w:sz w:val="28"/>
          <w:szCs w:val="28"/>
          <w:lang w:eastAsia="zh-CN"/>
        </w:rPr>
        <w:t>ти насосної станції питної води.</w:t>
      </w:r>
    </w:p>
    <w:p w:rsidR="004860E1" w:rsidRPr="001C2B6B" w:rsidRDefault="00826887" w:rsidP="00826887">
      <w:pPr>
        <w:tabs>
          <w:tab w:val="left" w:pos="851"/>
        </w:tabs>
        <w:spacing w:after="0" w:line="240" w:lineRule="auto"/>
        <w:ind w:firstLine="567"/>
        <w:jc w:val="both"/>
        <w:rPr>
          <w:rFonts w:ascii="Times New Roman" w:hAnsi="Times New Roman"/>
          <w:sz w:val="28"/>
          <w:szCs w:val="28"/>
          <w:lang w:eastAsia="zh-CN"/>
        </w:rPr>
      </w:pPr>
      <w:r>
        <w:rPr>
          <w:rFonts w:ascii="Times New Roman" w:hAnsi="Times New Roman"/>
          <w:sz w:val="28"/>
          <w:szCs w:val="28"/>
          <w:lang w:eastAsia="zh-CN"/>
        </w:rPr>
        <w:t>3</w:t>
      </w:r>
      <w:r w:rsidR="001C2B6B">
        <w:rPr>
          <w:rFonts w:ascii="Times New Roman" w:hAnsi="Times New Roman"/>
          <w:sz w:val="28"/>
          <w:szCs w:val="28"/>
          <w:lang w:eastAsia="zh-CN"/>
        </w:rPr>
        <w:t xml:space="preserve">.3 </w:t>
      </w:r>
      <w:r w:rsidR="001C2B6B" w:rsidRPr="001C2B6B">
        <w:rPr>
          <w:rFonts w:ascii="Times New Roman" w:hAnsi="Times New Roman"/>
          <w:sz w:val="28"/>
          <w:szCs w:val="28"/>
          <w:lang w:eastAsia="zh-CN"/>
        </w:rPr>
        <w:t xml:space="preserve">Необхідність надання послуги </w:t>
      </w:r>
      <w:r w:rsidR="004860E1" w:rsidRPr="001C2B6B">
        <w:rPr>
          <w:rFonts w:ascii="Times New Roman" w:hAnsi="Times New Roman"/>
          <w:sz w:val="28"/>
          <w:szCs w:val="28"/>
          <w:lang w:eastAsia="zh-CN"/>
        </w:rPr>
        <w:t>щодо обслуговування обладнання та забезпечення безперебійної роботи насосної станції високого тиску, насосної групи системи підживлення пожежної водойми та пож</w:t>
      </w:r>
      <w:r w:rsidR="001C2B6B" w:rsidRPr="001C2B6B">
        <w:rPr>
          <w:rFonts w:ascii="Times New Roman" w:hAnsi="Times New Roman"/>
          <w:sz w:val="28"/>
          <w:szCs w:val="28"/>
          <w:lang w:eastAsia="zh-CN"/>
        </w:rPr>
        <w:t>ежної водойми.</w:t>
      </w:r>
    </w:p>
    <w:p w:rsidR="004860E1" w:rsidRPr="001C2B6B" w:rsidRDefault="00826887" w:rsidP="00826887">
      <w:pPr>
        <w:tabs>
          <w:tab w:val="left" w:pos="851"/>
        </w:tabs>
        <w:spacing w:after="0" w:line="240" w:lineRule="auto"/>
        <w:ind w:firstLine="567"/>
        <w:jc w:val="both"/>
        <w:rPr>
          <w:rFonts w:ascii="Times New Roman" w:hAnsi="Times New Roman"/>
          <w:sz w:val="28"/>
          <w:szCs w:val="28"/>
          <w:lang w:eastAsia="zh-CN"/>
        </w:rPr>
      </w:pPr>
      <w:r>
        <w:rPr>
          <w:rFonts w:ascii="Times New Roman" w:hAnsi="Times New Roman"/>
          <w:sz w:val="28"/>
          <w:szCs w:val="28"/>
          <w:lang w:eastAsia="zh-CN"/>
        </w:rPr>
        <w:t>3</w:t>
      </w:r>
      <w:r w:rsidR="001C2B6B">
        <w:rPr>
          <w:rFonts w:ascii="Times New Roman" w:hAnsi="Times New Roman"/>
          <w:sz w:val="28"/>
          <w:szCs w:val="28"/>
          <w:lang w:eastAsia="zh-CN"/>
        </w:rPr>
        <w:t xml:space="preserve">.4 </w:t>
      </w:r>
      <w:r w:rsidR="001C2B6B" w:rsidRPr="001C2B6B">
        <w:rPr>
          <w:rFonts w:ascii="Times New Roman" w:hAnsi="Times New Roman"/>
          <w:sz w:val="28"/>
          <w:szCs w:val="28"/>
          <w:lang w:eastAsia="zh-CN"/>
        </w:rPr>
        <w:t xml:space="preserve">Необхідність надання послуги </w:t>
      </w:r>
      <w:r w:rsidR="004860E1" w:rsidRPr="001C2B6B">
        <w:rPr>
          <w:rFonts w:ascii="Times New Roman" w:hAnsi="Times New Roman"/>
          <w:sz w:val="28"/>
          <w:szCs w:val="28"/>
          <w:lang w:eastAsia="zh-CN"/>
        </w:rPr>
        <w:t>щодо обслуговування обладнання та забезпечення безперебійної роботи насосного обладнання системи пожежогасіння.</w:t>
      </w:r>
    </w:p>
    <w:p w:rsidR="004860E1" w:rsidRPr="001C2B6B" w:rsidRDefault="00826887" w:rsidP="00826887">
      <w:pPr>
        <w:tabs>
          <w:tab w:val="left" w:pos="851"/>
        </w:tabs>
        <w:spacing w:after="0" w:line="240" w:lineRule="auto"/>
        <w:ind w:firstLine="567"/>
        <w:jc w:val="both"/>
        <w:rPr>
          <w:rFonts w:ascii="Times New Roman" w:hAnsi="Times New Roman"/>
          <w:sz w:val="28"/>
          <w:szCs w:val="28"/>
          <w:lang w:eastAsia="zh-CN"/>
        </w:rPr>
      </w:pPr>
      <w:r>
        <w:rPr>
          <w:rFonts w:ascii="Times New Roman" w:hAnsi="Times New Roman"/>
          <w:sz w:val="28"/>
          <w:szCs w:val="28"/>
          <w:lang w:eastAsia="zh-CN"/>
        </w:rPr>
        <w:t>3</w:t>
      </w:r>
      <w:r w:rsidR="001C2B6B">
        <w:rPr>
          <w:rFonts w:ascii="Times New Roman" w:hAnsi="Times New Roman"/>
          <w:sz w:val="28"/>
          <w:szCs w:val="28"/>
          <w:lang w:eastAsia="zh-CN"/>
        </w:rPr>
        <w:t xml:space="preserve">.5 </w:t>
      </w:r>
      <w:r w:rsidR="001C2B6B" w:rsidRPr="001C2B6B">
        <w:rPr>
          <w:rFonts w:ascii="Times New Roman" w:hAnsi="Times New Roman"/>
          <w:sz w:val="28"/>
          <w:szCs w:val="28"/>
          <w:lang w:eastAsia="zh-CN"/>
        </w:rPr>
        <w:t>Необхідність п</w:t>
      </w:r>
      <w:r w:rsidR="004860E1" w:rsidRPr="001C2B6B">
        <w:rPr>
          <w:rFonts w:ascii="Times New Roman" w:hAnsi="Times New Roman"/>
          <w:sz w:val="28"/>
          <w:szCs w:val="28"/>
          <w:lang w:eastAsia="zh-CN"/>
        </w:rPr>
        <w:t xml:space="preserve">ідтримання в належному стані 30 000 м. </w:t>
      </w:r>
      <w:proofErr w:type="spellStart"/>
      <w:r w:rsidR="004860E1" w:rsidRPr="001C2B6B">
        <w:rPr>
          <w:rFonts w:ascii="Times New Roman" w:hAnsi="Times New Roman"/>
          <w:sz w:val="28"/>
          <w:szCs w:val="28"/>
          <w:lang w:eastAsia="zh-CN"/>
        </w:rPr>
        <w:t>кв</w:t>
      </w:r>
      <w:proofErr w:type="spellEnd"/>
      <w:r w:rsidR="004860E1" w:rsidRPr="001C2B6B">
        <w:rPr>
          <w:rFonts w:ascii="Times New Roman" w:hAnsi="Times New Roman"/>
          <w:sz w:val="28"/>
          <w:szCs w:val="28"/>
          <w:lang w:eastAsia="zh-CN"/>
        </w:rPr>
        <w:t>. біатлонних трас (прибирання сміття, косіння трави – в літній період, прибирання сміття, очищення від снігу території навколо приміщень та біатлонних установок стадіону - в зимовий період).</w:t>
      </w:r>
    </w:p>
    <w:p w:rsidR="004860E1" w:rsidRPr="001C2B6B" w:rsidRDefault="00826887" w:rsidP="00826887">
      <w:pPr>
        <w:tabs>
          <w:tab w:val="left" w:pos="851"/>
        </w:tabs>
        <w:spacing w:after="0" w:line="240" w:lineRule="auto"/>
        <w:ind w:firstLine="567"/>
        <w:jc w:val="both"/>
        <w:rPr>
          <w:rFonts w:ascii="Times New Roman" w:hAnsi="Times New Roman"/>
          <w:sz w:val="28"/>
          <w:szCs w:val="28"/>
          <w:lang w:eastAsia="zh-CN"/>
        </w:rPr>
      </w:pPr>
      <w:r>
        <w:rPr>
          <w:rFonts w:ascii="Times New Roman" w:hAnsi="Times New Roman"/>
          <w:sz w:val="28"/>
          <w:szCs w:val="28"/>
          <w:lang w:eastAsia="zh-CN"/>
        </w:rPr>
        <w:t>3</w:t>
      </w:r>
      <w:r w:rsidR="001C2B6B">
        <w:rPr>
          <w:rFonts w:ascii="Times New Roman" w:hAnsi="Times New Roman"/>
          <w:sz w:val="28"/>
          <w:szCs w:val="28"/>
          <w:lang w:eastAsia="zh-CN"/>
        </w:rPr>
        <w:t xml:space="preserve">.6 </w:t>
      </w:r>
      <w:r w:rsidR="001C2B6B" w:rsidRPr="001C2B6B">
        <w:rPr>
          <w:rFonts w:ascii="Times New Roman" w:hAnsi="Times New Roman"/>
          <w:sz w:val="28"/>
          <w:szCs w:val="28"/>
          <w:lang w:eastAsia="zh-CN"/>
        </w:rPr>
        <w:t>Необхідність підтримання</w:t>
      </w:r>
      <w:r w:rsidR="004860E1" w:rsidRPr="001C2B6B">
        <w:rPr>
          <w:rFonts w:ascii="Times New Roman" w:hAnsi="Times New Roman"/>
          <w:sz w:val="28"/>
          <w:szCs w:val="28"/>
          <w:lang w:eastAsia="zh-CN"/>
        </w:rPr>
        <w:t xml:space="preserve"> в належному стані 120 000 м. </w:t>
      </w:r>
      <w:proofErr w:type="spellStart"/>
      <w:r w:rsidR="004860E1" w:rsidRPr="001C2B6B">
        <w:rPr>
          <w:rFonts w:ascii="Times New Roman" w:hAnsi="Times New Roman"/>
          <w:sz w:val="28"/>
          <w:szCs w:val="28"/>
          <w:lang w:eastAsia="zh-CN"/>
        </w:rPr>
        <w:t>кв</w:t>
      </w:r>
      <w:proofErr w:type="spellEnd"/>
      <w:r w:rsidR="004860E1" w:rsidRPr="001C2B6B">
        <w:rPr>
          <w:rFonts w:ascii="Times New Roman" w:hAnsi="Times New Roman"/>
          <w:sz w:val="28"/>
          <w:szCs w:val="28"/>
          <w:lang w:eastAsia="zh-CN"/>
        </w:rPr>
        <w:t>. гірськолижних трас (прибирання сміття, косіння трави – в літній період, прибирання сміття, очищення від снігу території навколо приміщень та майданчиків канатної дороги - в зимовий період).</w:t>
      </w:r>
    </w:p>
    <w:p w:rsidR="004860E1" w:rsidRPr="001C2B6B" w:rsidRDefault="00826887" w:rsidP="00826887">
      <w:pPr>
        <w:tabs>
          <w:tab w:val="left" w:pos="851"/>
        </w:tabs>
        <w:spacing w:after="0" w:line="240" w:lineRule="auto"/>
        <w:ind w:firstLine="567"/>
        <w:jc w:val="both"/>
        <w:rPr>
          <w:rFonts w:ascii="Times New Roman" w:hAnsi="Times New Roman"/>
          <w:sz w:val="28"/>
          <w:szCs w:val="28"/>
          <w:lang w:eastAsia="zh-CN"/>
        </w:rPr>
      </w:pPr>
      <w:r>
        <w:rPr>
          <w:rFonts w:ascii="Times New Roman" w:hAnsi="Times New Roman"/>
          <w:sz w:val="28"/>
          <w:szCs w:val="28"/>
          <w:lang w:eastAsia="zh-CN"/>
        </w:rPr>
        <w:t>3</w:t>
      </w:r>
      <w:r w:rsidR="001C2B6B">
        <w:rPr>
          <w:rFonts w:ascii="Times New Roman" w:hAnsi="Times New Roman"/>
          <w:sz w:val="28"/>
          <w:szCs w:val="28"/>
          <w:lang w:eastAsia="zh-CN"/>
        </w:rPr>
        <w:t xml:space="preserve">.7 </w:t>
      </w:r>
      <w:r w:rsidR="001C2B6B" w:rsidRPr="001C2B6B">
        <w:rPr>
          <w:rFonts w:ascii="Times New Roman" w:hAnsi="Times New Roman"/>
          <w:sz w:val="28"/>
          <w:szCs w:val="28"/>
          <w:lang w:eastAsia="zh-CN"/>
        </w:rPr>
        <w:t xml:space="preserve">Необхідність надання </w:t>
      </w:r>
      <w:r w:rsidR="004860E1" w:rsidRPr="001C2B6B">
        <w:rPr>
          <w:rFonts w:ascii="Times New Roman" w:hAnsi="Times New Roman"/>
          <w:sz w:val="28"/>
          <w:szCs w:val="28"/>
          <w:lang w:eastAsia="zh-CN"/>
        </w:rPr>
        <w:t>послуг щодо очищення прилеглої території біатлонних та гірськолижних трас від чагарників та сухих дерев.</w:t>
      </w:r>
    </w:p>
    <w:p w:rsidR="004860E1" w:rsidRPr="001C2B6B" w:rsidRDefault="00826887" w:rsidP="00826887">
      <w:pPr>
        <w:tabs>
          <w:tab w:val="left" w:pos="851"/>
        </w:tabs>
        <w:spacing w:after="0" w:line="240" w:lineRule="auto"/>
        <w:ind w:firstLine="567"/>
        <w:jc w:val="both"/>
        <w:rPr>
          <w:rFonts w:ascii="Times New Roman" w:hAnsi="Times New Roman"/>
          <w:sz w:val="28"/>
          <w:szCs w:val="28"/>
          <w:lang w:eastAsia="zh-CN"/>
        </w:rPr>
      </w:pPr>
      <w:r>
        <w:rPr>
          <w:rFonts w:ascii="Times New Roman" w:hAnsi="Times New Roman"/>
          <w:sz w:val="28"/>
          <w:szCs w:val="28"/>
          <w:lang w:eastAsia="zh-CN"/>
        </w:rPr>
        <w:t>3</w:t>
      </w:r>
      <w:r w:rsidR="001C2B6B">
        <w:rPr>
          <w:rFonts w:ascii="Times New Roman" w:hAnsi="Times New Roman"/>
          <w:sz w:val="28"/>
          <w:szCs w:val="28"/>
          <w:lang w:eastAsia="zh-CN"/>
        </w:rPr>
        <w:t xml:space="preserve">.8 </w:t>
      </w:r>
      <w:r w:rsidR="001C2B6B" w:rsidRPr="001C2B6B">
        <w:rPr>
          <w:rFonts w:ascii="Times New Roman" w:hAnsi="Times New Roman"/>
          <w:sz w:val="28"/>
          <w:szCs w:val="28"/>
          <w:lang w:eastAsia="zh-CN"/>
        </w:rPr>
        <w:t>Необхідність надання о</w:t>
      </w:r>
      <w:r w:rsidR="004860E1" w:rsidRPr="001C2B6B">
        <w:rPr>
          <w:rFonts w:ascii="Times New Roman" w:hAnsi="Times New Roman"/>
          <w:sz w:val="28"/>
          <w:szCs w:val="28"/>
          <w:lang w:eastAsia="zh-CN"/>
        </w:rPr>
        <w:t>бслуговування та поточн</w:t>
      </w:r>
      <w:r w:rsidR="001C2B6B" w:rsidRPr="001C2B6B">
        <w:rPr>
          <w:rFonts w:ascii="Times New Roman" w:hAnsi="Times New Roman"/>
          <w:sz w:val="28"/>
          <w:szCs w:val="28"/>
          <w:lang w:eastAsia="zh-CN"/>
        </w:rPr>
        <w:t>ого</w:t>
      </w:r>
      <w:r w:rsidR="004860E1" w:rsidRPr="001C2B6B">
        <w:rPr>
          <w:rFonts w:ascii="Times New Roman" w:hAnsi="Times New Roman"/>
          <w:sz w:val="28"/>
          <w:szCs w:val="28"/>
          <w:lang w:eastAsia="zh-CN"/>
        </w:rPr>
        <w:t xml:space="preserve"> ремонт</w:t>
      </w:r>
      <w:r w:rsidR="001C2B6B" w:rsidRPr="001C2B6B">
        <w:rPr>
          <w:rFonts w:ascii="Times New Roman" w:hAnsi="Times New Roman"/>
          <w:sz w:val="28"/>
          <w:szCs w:val="28"/>
          <w:lang w:eastAsia="zh-CN"/>
        </w:rPr>
        <w:t>у</w:t>
      </w:r>
      <w:r w:rsidR="004860E1" w:rsidRPr="001C2B6B">
        <w:rPr>
          <w:rFonts w:ascii="Times New Roman" w:hAnsi="Times New Roman"/>
          <w:sz w:val="28"/>
          <w:szCs w:val="28"/>
          <w:lang w:eastAsia="zh-CN"/>
        </w:rPr>
        <w:t xml:space="preserve"> (фарбування, заміна замків, догляд за інвентарем) – </w:t>
      </w:r>
      <w:proofErr w:type="spellStart"/>
      <w:r w:rsidR="004860E1" w:rsidRPr="001C2B6B">
        <w:rPr>
          <w:rFonts w:ascii="Times New Roman" w:hAnsi="Times New Roman"/>
          <w:sz w:val="28"/>
          <w:szCs w:val="28"/>
          <w:lang w:eastAsia="zh-CN"/>
        </w:rPr>
        <w:t>мішенних</w:t>
      </w:r>
      <w:proofErr w:type="spellEnd"/>
      <w:r w:rsidR="004860E1" w:rsidRPr="001C2B6B">
        <w:rPr>
          <w:rFonts w:ascii="Times New Roman" w:hAnsi="Times New Roman"/>
          <w:sz w:val="28"/>
          <w:szCs w:val="28"/>
          <w:lang w:eastAsia="zh-CN"/>
        </w:rPr>
        <w:t xml:space="preserve"> установок – 30 од., </w:t>
      </w:r>
      <w:proofErr w:type="spellStart"/>
      <w:r w:rsidR="004860E1" w:rsidRPr="001C2B6B">
        <w:rPr>
          <w:rFonts w:ascii="Times New Roman" w:hAnsi="Times New Roman"/>
          <w:sz w:val="28"/>
          <w:szCs w:val="28"/>
          <w:lang w:eastAsia="zh-CN"/>
        </w:rPr>
        <w:t>вакс</w:t>
      </w:r>
      <w:proofErr w:type="spellEnd"/>
      <w:r w:rsidR="004860E1" w:rsidRPr="001C2B6B">
        <w:rPr>
          <w:rFonts w:ascii="Times New Roman" w:hAnsi="Times New Roman"/>
          <w:sz w:val="28"/>
          <w:szCs w:val="28"/>
          <w:lang w:eastAsia="zh-CN"/>
        </w:rPr>
        <w:t>-кабіни для зберігання та підготовки лиж - 26 од., тренажерних залів, спортивних майданчиків.</w:t>
      </w:r>
    </w:p>
    <w:p w:rsidR="004860E1" w:rsidRPr="001C2B6B" w:rsidRDefault="00826887" w:rsidP="00826887">
      <w:pPr>
        <w:tabs>
          <w:tab w:val="left" w:pos="851"/>
        </w:tabs>
        <w:spacing w:after="0" w:line="240" w:lineRule="auto"/>
        <w:ind w:firstLine="567"/>
        <w:jc w:val="both"/>
        <w:rPr>
          <w:rFonts w:ascii="Times New Roman" w:hAnsi="Times New Roman"/>
          <w:sz w:val="28"/>
          <w:szCs w:val="28"/>
          <w:lang w:eastAsia="zh-CN"/>
        </w:rPr>
      </w:pPr>
      <w:r>
        <w:rPr>
          <w:rFonts w:ascii="Times New Roman" w:hAnsi="Times New Roman"/>
          <w:sz w:val="28"/>
          <w:szCs w:val="28"/>
          <w:lang w:eastAsia="zh-CN"/>
        </w:rPr>
        <w:t>3</w:t>
      </w:r>
      <w:r w:rsidR="001C2B6B">
        <w:rPr>
          <w:rFonts w:ascii="Times New Roman" w:hAnsi="Times New Roman"/>
          <w:sz w:val="28"/>
          <w:szCs w:val="28"/>
          <w:lang w:eastAsia="zh-CN"/>
        </w:rPr>
        <w:t xml:space="preserve">.9 </w:t>
      </w:r>
      <w:r w:rsidR="001C2B6B" w:rsidRPr="001C2B6B">
        <w:rPr>
          <w:rFonts w:ascii="Times New Roman" w:hAnsi="Times New Roman"/>
          <w:sz w:val="28"/>
          <w:szCs w:val="28"/>
          <w:lang w:eastAsia="zh-CN"/>
        </w:rPr>
        <w:t xml:space="preserve">Необхідність надання </w:t>
      </w:r>
      <w:r w:rsidR="004860E1" w:rsidRPr="001C2B6B">
        <w:rPr>
          <w:rFonts w:ascii="Times New Roman" w:hAnsi="Times New Roman"/>
          <w:sz w:val="28"/>
          <w:szCs w:val="28"/>
          <w:lang w:eastAsia="zh-CN"/>
        </w:rPr>
        <w:t>послуг щодо щоденного прибирання від листя та сміття в літній період та очищення від снігу прибудинкової території біля котеджу №1 та котеджу №2, площадок та переходів між котеджами, території навколо житлового корпусу та території реабілітаційно-спортивного корпусу.</w:t>
      </w:r>
    </w:p>
    <w:p w:rsidR="004860E1" w:rsidRPr="001C2B6B" w:rsidRDefault="00826887" w:rsidP="00826887">
      <w:pPr>
        <w:tabs>
          <w:tab w:val="left" w:pos="851"/>
        </w:tabs>
        <w:spacing w:after="0" w:line="240" w:lineRule="auto"/>
        <w:ind w:firstLine="567"/>
        <w:jc w:val="both"/>
        <w:rPr>
          <w:rFonts w:ascii="Times New Roman" w:hAnsi="Times New Roman"/>
          <w:sz w:val="28"/>
          <w:szCs w:val="28"/>
          <w:lang w:eastAsia="zh-CN"/>
        </w:rPr>
      </w:pPr>
      <w:r>
        <w:rPr>
          <w:rFonts w:ascii="Times New Roman" w:hAnsi="Times New Roman"/>
          <w:sz w:val="28"/>
          <w:szCs w:val="28"/>
          <w:lang w:eastAsia="zh-CN"/>
        </w:rPr>
        <w:t>3</w:t>
      </w:r>
      <w:r w:rsidR="001C2B6B">
        <w:rPr>
          <w:rFonts w:ascii="Times New Roman" w:hAnsi="Times New Roman"/>
          <w:sz w:val="28"/>
          <w:szCs w:val="28"/>
          <w:lang w:eastAsia="zh-CN"/>
        </w:rPr>
        <w:t xml:space="preserve">.10 </w:t>
      </w:r>
      <w:r w:rsidR="001C2B6B" w:rsidRPr="001C2B6B">
        <w:rPr>
          <w:rFonts w:ascii="Times New Roman" w:hAnsi="Times New Roman"/>
          <w:sz w:val="28"/>
          <w:szCs w:val="28"/>
          <w:lang w:eastAsia="zh-CN"/>
        </w:rPr>
        <w:t>Необхідність щ</w:t>
      </w:r>
      <w:r w:rsidR="004860E1" w:rsidRPr="001C2B6B">
        <w:rPr>
          <w:rFonts w:ascii="Times New Roman" w:hAnsi="Times New Roman"/>
          <w:sz w:val="28"/>
          <w:szCs w:val="28"/>
          <w:lang w:eastAsia="zh-CN"/>
        </w:rPr>
        <w:t>оденн</w:t>
      </w:r>
      <w:r w:rsidR="001C2B6B" w:rsidRPr="001C2B6B">
        <w:rPr>
          <w:rFonts w:ascii="Times New Roman" w:hAnsi="Times New Roman"/>
          <w:sz w:val="28"/>
          <w:szCs w:val="28"/>
          <w:lang w:eastAsia="zh-CN"/>
        </w:rPr>
        <w:t>ого очищення урн для сміття, п</w:t>
      </w:r>
      <w:r w:rsidR="004860E1" w:rsidRPr="001C2B6B">
        <w:rPr>
          <w:rFonts w:ascii="Times New Roman" w:hAnsi="Times New Roman"/>
          <w:sz w:val="28"/>
          <w:szCs w:val="28"/>
          <w:lang w:eastAsia="zh-CN"/>
        </w:rPr>
        <w:t>рибирання майданчика з контейнерами для сміття.</w:t>
      </w:r>
    </w:p>
    <w:p w:rsidR="004860E1" w:rsidRPr="001C2B6B" w:rsidRDefault="00826887" w:rsidP="00826887">
      <w:pPr>
        <w:tabs>
          <w:tab w:val="left" w:pos="851"/>
        </w:tabs>
        <w:spacing w:after="0" w:line="240" w:lineRule="auto"/>
        <w:ind w:firstLine="567"/>
        <w:jc w:val="both"/>
        <w:rPr>
          <w:rFonts w:ascii="Times New Roman" w:hAnsi="Times New Roman"/>
          <w:sz w:val="28"/>
          <w:szCs w:val="28"/>
          <w:lang w:eastAsia="zh-CN"/>
        </w:rPr>
      </w:pPr>
      <w:r>
        <w:rPr>
          <w:rFonts w:ascii="Times New Roman" w:hAnsi="Times New Roman"/>
          <w:sz w:val="28"/>
          <w:szCs w:val="28"/>
          <w:lang w:eastAsia="zh-CN"/>
        </w:rPr>
        <w:lastRenderedPageBreak/>
        <w:t>3</w:t>
      </w:r>
      <w:r w:rsidR="001C2B6B">
        <w:rPr>
          <w:rFonts w:ascii="Times New Roman" w:hAnsi="Times New Roman"/>
          <w:sz w:val="28"/>
          <w:szCs w:val="28"/>
          <w:lang w:eastAsia="zh-CN"/>
        </w:rPr>
        <w:t xml:space="preserve">.11 </w:t>
      </w:r>
      <w:r w:rsidR="001C2B6B" w:rsidRPr="001C2B6B">
        <w:rPr>
          <w:rFonts w:ascii="Times New Roman" w:hAnsi="Times New Roman"/>
          <w:sz w:val="28"/>
          <w:szCs w:val="28"/>
          <w:lang w:eastAsia="zh-CN"/>
        </w:rPr>
        <w:t>Необхідність д</w:t>
      </w:r>
      <w:r w:rsidR="004860E1" w:rsidRPr="001C2B6B">
        <w:rPr>
          <w:rFonts w:ascii="Times New Roman" w:hAnsi="Times New Roman"/>
          <w:sz w:val="28"/>
          <w:szCs w:val="28"/>
          <w:lang w:eastAsia="zh-CN"/>
        </w:rPr>
        <w:t>огляд</w:t>
      </w:r>
      <w:r w:rsidR="001C2B6B" w:rsidRPr="001C2B6B">
        <w:rPr>
          <w:rFonts w:ascii="Times New Roman" w:hAnsi="Times New Roman"/>
          <w:sz w:val="28"/>
          <w:szCs w:val="28"/>
          <w:lang w:eastAsia="zh-CN"/>
        </w:rPr>
        <w:t>у</w:t>
      </w:r>
      <w:r w:rsidR="004860E1" w:rsidRPr="001C2B6B">
        <w:rPr>
          <w:rFonts w:ascii="Times New Roman" w:hAnsi="Times New Roman"/>
          <w:sz w:val="28"/>
          <w:szCs w:val="28"/>
          <w:lang w:eastAsia="zh-CN"/>
        </w:rPr>
        <w:t xml:space="preserve"> за зеленими насадженнями та газонами на території між котеджем №1 та котеджем №2, житловим корпусом (скошування трави, полив, висаджування однорічних рослин).</w:t>
      </w:r>
    </w:p>
    <w:p w:rsidR="004860E1" w:rsidRPr="001C2B6B" w:rsidRDefault="00826887" w:rsidP="00826887">
      <w:pPr>
        <w:tabs>
          <w:tab w:val="left" w:pos="851"/>
        </w:tabs>
        <w:spacing w:after="0" w:line="240" w:lineRule="auto"/>
        <w:ind w:firstLine="567"/>
        <w:jc w:val="both"/>
        <w:rPr>
          <w:rFonts w:ascii="Times New Roman" w:hAnsi="Times New Roman"/>
          <w:sz w:val="28"/>
          <w:szCs w:val="28"/>
          <w:lang w:eastAsia="zh-CN"/>
        </w:rPr>
      </w:pPr>
      <w:r>
        <w:rPr>
          <w:rFonts w:ascii="Times New Roman" w:hAnsi="Times New Roman"/>
          <w:sz w:val="28"/>
          <w:szCs w:val="28"/>
          <w:lang w:eastAsia="zh-CN"/>
        </w:rPr>
        <w:t>3</w:t>
      </w:r>
      <w:r w:rsidR="001C2B6B">
        <w:rPr>
          <w:rFonts w:ascii="Times New Roman" w:hAnsi="Times New Roman"/>
          <w:sz w:val="28"/>
          <w:szCs w:val="28"/>
          <w:lang w:eastAsia="zh-CN"/>
        </w:rPr>
        <w:t xml:space="preserve">.11 </w:t>
      </w:r>
      <w:r w:rsidR="001C2B6B" w:rsidRPr="001C2B6B">
        <w:rPr>
          <w:rFonts w:ascii="Times New Roman" w:hAnsi="Times New Roman"/>
          <w:sz w:val="28"/>
          <w:szCs w:val="28"/>
          <w:lang w:eastAsia="zh-CN"/>
        </w:rPr>
        <w:t xml:space="preserve">Необхідність надання </w:t>
      </w:r>
      <w:r w:rsidR="004860E1" w:rsidRPr="001C2B6B">
        <w:rPr>
          <w:rFonts w:ascii="Times New Roman" w:hAnsi="Times New Roman"/>
          <w:sz w:val="28"/>
          <w:szCs w:val="28"/>
          <w:lang w:eastAsia="zh-CN"/>
        </w:rPr>
        <w:t>послуг щодо щоденного прибирання дороги внутрішнього проїзду території, включаючи територію місць для паркування.</w:t>
      </w:r>
    </w:p>
    <w:p w:rsidR="004860E1" w:rsidRPr="001C2B6B" w:rsidRDefault="00826887" w:rsidP="00826887">
      <w:pPr>
        <w:tabs>
          <w:tab w:val="left" w:pos="851"/>
        </w:tabs>
        <w:spacing w:after="0" w:line="240" w:lineRule="auto"/>
        <w:ind w:firstLine="567"/>
        <w:jc w:val="both"/>
        <w:rPr>
          <w:rFonts w:ascii="Times New Roman" w:hAnsi="Times New Roman"/>
          <w:sz w:val="28"/>
          <w:szCs w:val="28"/>
          <w:lang w:eastAsia="zh-CN"/>
        </w:rPr>
      </w:pPr>
      <w:r>
        <w:rPr>
          <w:rFonts w:ascii="Times New Roman" w:hAnsi="Times New Roman"/>
          <w:sz w:val="28"/>
          <w:szCs w:val="28"/>
          <w:lang w:eastAsia="zh-CN"/>
        </w:rPr>
        <w:t>3</w:t>
      </w:r>
      <w:r w:rsidR="00D00359">
        <w:rPr>
          <w:rFonts w:ascii="Times New Roman" w:hAnsi="Times New Roman"/>
          <w:sz w:val="28"/>
          <w:szCs w:val="28"/>
          <w:lang w:eastAsia="zh-CN"/>
        </w:rPr>
        <w:t xml:space="preserve">.12 </w:t>
      </w:r>
      <w:r w:rsidR="00D00359" w:rsidRPr="001C2B6B">
        <w:rPr>
          <w:rFonts w:ascii="Times New Roman" w:hAnsi="Times New Roman"/>
          <w:sz w:val="28"/>
          <w:szCs w:val="28"/>
          <w:lang w:eastAsia="zh-CN"/>
        </w:rPr>
        <w:t xml:space="preserve">Необхідність надання </w:t>
      </w:r>
      <w:r w:rsidR="004860E1" w:rsidRPr="001C2B6B">
        <w:rPr>
          <w:rFonts w:ascii="Times New Roman" w:hAnsi="Times New Roman"/>
          <w:sz w:val="28"/>
          <w:szCs w:val="28"/>
          <w:lang w:eastAsia="zh-CN"/>
        </w:rPr>
        <w:t>комплекс</w:t>
      </w:r>
      <w:r w:rsidR="00D00359">
        <w:rPr>
          <w:rFonts w:ascii="Times New Roman" w:hAnsi="Times New Roman"/>
          <w:sz w:val="28"/>
          <w:szCs w:val="28"/>
          <w:lang w:eastAsia="zh-CN"/>
        </w:rPr>
        <w:t>у</w:t>
      </w:r>
      <w:r w:rsidR="004860E1" w:rsidRPr="001C2B6B">
        <w:rPr>
          <w:rFonts w:ascii="Times New Roman" w:hAnsi="Times New Roman"/>
          <w:sz w:val="28"/>
          <w:szCs w:val="28"/>
          <w:lang w:eastAsia="zh-CN"/>
        </w:rPr>
        <w:t xml:space="preserve"> послуг з ремонтування та технічного обслуговування електроустаткування об’єктів Західного ре</w:t>
      </w:r>
      <w:r w:rsidR="00D00359">
        <w:rPr>
          <w:rFonts w:ascii="Times New Roman" w:hAnsi="Times New Roman"/>
          <w:sz w:val="28"/>
          <w:szCs w:val="28"/>
          <w:lang w:eastAsia="zh-CN"/>
        </w:rPr>
        <w:t>абілітаційно-спортивного центру.</w:t>
      </w:r>
    </w:p>
    <w:p w:rsidR="004860E1" w:rsidRPr="001C2B6B" w:rsidRDefault="00826887" w:rsidP="00826887">
      <w:pPr>
        <w:tabs>
          <w:tab w:val="left" w:pos="851"/>
        </w:tabs>
        <w:spacing w:after="0" w:line="240" w:lineRule="auto"/>
        <w:ind w:firstLine="567"/>
        <w:jc w:val="both"/>
        <w:rPr>
          <w:rFonts w:ascii="Times New Roman" w:hAnsi="Times New Roman"/>
          <w:sz w:val="28"/>
          <w:szCs w:val="28"/>
          <w:lang w:eastAsia="zh-CN"/>
        </w:rPr>
      </w:pPr>
      <w:r>
        <w:rPr>
          <w:rFonts w:ascii="Times New Roman" w:hAnsi="Times New Roman"/>
          <w:sz w:val="28"/>
          <w:szCs w:val="28"/>
          <w:lang w:eastAsia="zh-CN"/>
        </w:rPr>
        <w:t>3</w:t>
      </w:r>
      <w:r w:rsidR="00D00359">
        <w:rPr>
          <w:rFonts w:ascii="Times New Roman" w:hAnsi="Times New Roman"/>
          <w:sz w:val="28"/>
          <w:szCs w:val="28"/>
          <w:lang w:eastAsia="zh-CN"/>
        </w:rPr>
        <w:t xml:space="preserve">.13 </w:t>
      </w:r>
      <w:r w:rsidR="00D00359" w:rsidRPr="001C2B6B">
        <w:rPr>
          <w:rFonts w:ascii="Times New Roman" w:hAnsi="Times New Roman"/>
          <w:sz w:val="28"/>
          <w:szCs w:val="28"/>
          <w:lang w:eastAsia="zh-CN"/>
        </w:rPr>
        <w:t>Необхідність надання комплекс</w:t>
      </w:r>
      <w:r w:rsidR="00D00359">
        <w:rPr>
          <w:rFonts w:ascii="Times New Roman" w:hAnsi="Times New Roman"/>
          <w:sz w:val="28"/>
          <w:szCs w:val="28"/>
          <w:lang w:eastAsia="zh-CN"/>
        </w:rPr>
        <w:t>у</w:t>
      </w:r>
      <w:r w:rsidR="00D00359" w:rsidRPr="001C2B6B">
        <w:rPr>
          <w:rFonts w:ascii="Times New Roman" w:hAnsi="Times New Roman"/>
          <w:sz w:val="28"/>
          <w:szCs w:val="28"/>
          <w:lang w:eastAsia="zh-CN"/>
        </w:rPr>
        <w:t xml:space="preserve"> послуг </w:t>
      </w:r>
      <w:r w:rsidR="00D00359">
        <w:rPr>
          <w:rFonts w:ascii="Times New Roman" w:hAnsi="Times New Roman"/>
          <w:sz w:val="28"/>
          <w:szCs w:val="28"/>
          <w:lang w:eastAsia="zh-CN"/>
        </w:rPr>
        <w:t xml:space="preserve">з </w:t>
      </w:r>
      <w:r w:rsidR="004860E1" w:rsidRPr="001C2B6B">
        <w:rPr>
          <w:rFonts w:ascii="Times New Roman" w:hAnsi="Times New Roman"/>
          <w:sz w:val="28"/>
          <w:szCs w:val="28"/>
          <w:lang w:eastAsia="zh-CN"/>
        </w:rPr>
        <w:t xml:space="preserve">ремонтування та технічного обслуговування електроустаткування приміщень житлового корпусу для </w:t>
      </w:r>
      <w:r w:rsidR="00D00359">
        <w:rPr>
          <w:rFonts w:ascii="Times New Roman" w:hAnsi="Times New Roman"/>
          <w:sz w:val="28"/>
          <w:szCs w:val="28"/>
          <w:lang w:eastAsia="zh-CN"/>
        </w:rPr>
        <w:t>проживання інвалідів з їдальнею.</w:t>
      </w:r>
    </w:p>
    <w:p w:rsidR="004860E1" w:rsidRPr="001C2B6B" w:rsidRDefault="00826887" w:rsidP="00826887">
      <w:pPr>
        <w:tabs>
          <w:tab w:val="left" w:pos="851"/>
        </w:tabs>
        <w:spacing w:after="0" w:line="240" w:lineRule="auto"/>
        <w:ind w:firstLine="567"/>
        <w:jc w:val="both"/>
        <w:rPr>
          <w:rFonts w:ascii="Times New Roman" w:hAnsi="Times New Roman"/>
          <w:sz w:val="28"/>
          <w:szCs w:val="28"/>
          <w:lang w:eastAsia="zh-CN"/>
        </w:rPr>
      </w:pPr>
      <w:r>
        <w:rPr>
          <w:rFonts w:ascii="Times New Roman" w:hAnsi="Times New Roman"/>
          <w:sz w:val="28"/>
          <w:szCs w:val="28"/>
          <w:lang w:eastAsia="zh-CN"/>
        </w:rPr>
        <w:t>3</w:t>
      </w:r>
      <w:r w:rsidR="00D00359">
        <w:rPr>
          <w:rFonts w:ascii="Times New Roman" w:hAnsi="Times New Roman"/>
          <w:sz w:val="28"/>
          <w:szCs w:val="28"/>
          <w:lang w:eastAsia="zh-CN"/>
        </w:rPr>
        <w:t xml:space="preserve">.14 </w:t>
      </w:r>
      <w:r w:rsidR="00D00359" w:rsidRPr="001C2B6B">
        <w:rPr>
          <w:rFonts w:ascii="Times New Roman" w:hAnsi="Times New Roman"/>
          <w:sz w:val="28"/>
          <w:szCs w:val="28"/>
          <w:lang w:eastAsia="zh-CN"/>
        </w:rPr>
        <w:t>Необхідність надання комплекс</w:t>
      </w:r>
      <w:r w:rsidR="00D00359">
        <w:rPr>
          <w:rFonts w:ascii="Times New Roman" w:hAnsi="Times New Roman"/>
          <w:sz w:val="28"/>
          <w:szCs w:val="28"/>
          <w:lang w:eastAsia="zh-CN"/>
        </w:rPr>
        <w:t>у</w:t>
      </w:r>
      <w:r w:rsidR="00D00359" w:rsidRPr="001C2B6B">
        <w:rPr>
          <w:rFonts w:ascii="Times New Roman" w:hAnsi="Times New Roman"/>
          <w:sz w:val="28"/>
          <w:szCs w:val="28"/>
          <w:lang w:eastAsia="zh-CN"/>
        </w:rPr>
        <w:t xml:space="preserve"> </w:t>
      </w:r>
      <w:r w:rsidR="004860E1" w:rsidRPr="001C2B6B">
        <w:rPr>
          <w:rFonts w:ascii="Times New Roman" w:hAnsi="Times New Roman"/>
          <w:sz w:val="28"/>
          <w:szCs w:val="28"/>
          <w:lang w:eastAsia="zh-CN"/>
        </w:rPr>
        <w:t>послуг з ремонтування та технічного обслуговування електроуст</w:t>
      </w:r>
      <w:r w:rsidR="00D00359">
        <w:rPr>
          <w:rFonts w:ascii="Times New Roman" w:hAnsi="Times New Roman"/>
          <w:sz w:val="28"/>
          <w:szCs w:val="28"/>
          <w:lang w:eastAsia="zh-CN"/>
        </w:rPr>
        <w:t>аткування приміщень котеджу № 1, №2.</w:t>
      </w:r>
    </w:p>
    <w:p w:rsidR="004860E1" w:rsidRPr="001C2B6B" w:rsidRDefault="00826887" w:rsidP="00826887">
      <w:pPr>
        <w:tabs>
          <w:tab w:val="left" w:pos="851"/>
        </w:tabs>
        <w:spacing w:after="0" w:line="240" w:lineRule="auto"/>
        <w:ind w:firstLine="567"/>
        <w:jc w:val="both"/>
        <w:rPr>
          <w:rFonts w:ascii="Times New Roman" w:hAnsi="Times New Roman"/>
          <w:sz w:val="28"/>
          <w:szCs w:val="28"/>
          <w:lang w:eastAsia="zh-CN"/>
        </w:rPr>
      </w:pPr>
      <w:r>
        <w:rPr>
          <w:rFonts w:ascii="Times New Roman" w:hAnsi="Times New Roman"/>
          <w:sz w:val="28"/>
          <w:szCs w:val="28"/>
          <w:lang w:eastAsia="zh-CN"/>
        </w:rPr>
        <w:t>3</w:t>
      </w:r>
      <w:r w:rsidR="00AB2678">
        <w:rPr>
          <w:rFonts w:ascii="Times New Roman" w:hAnsi="Times New Roman"/>
          <w:sz w:val="28"/>
          <w:szCs w:val="28"/>
          <w:lang w:eastAsia="zh-CN"/>
        </w:rPr>
        <w:t xml:space="preserve">.15 </w:t>
      </w:r>
      <w:r w:rsidR="00AB2678" w:rsidRPr="001C2B6B">
        <w:rPr>
          <w:rFonts w:ascii="Times New Roman" w:hAnsi="Times New Roman"/>
          <w:sz w:val="28"/>
          <w:szCs w:val="28"/>
          <w:lang w:eastAsia="zh-CN"/>
        </w:rPr>
        <w:t>Необхідність надання комплекс</w:t>
      </w:r>
      <w:r w:rsidR="00AB2678">
        <w:rPr>
          <w:rFonts w:ascii="Times New Roman" w:hAnsi="Times New Roman"/>
          <w:sz w:val="28"/>
          <w:szCs w:val="28"/>
          <w:lang w:eastAsia="zh-CN"/>
        </w:rPr>
        <w:t>у</w:t>
      </w:r>
      <w:r w:rsidR="00AB2678" w:rsidRPr="001C2B6B">
        <w:rPr>
          <w:rFonts w:ascii="Times New Roman" w:hAnsi="Times New Roman"/>
          <w:sz w:val="28"/>
          <w:szCs w:val="28"/>
          <w:lang w:eastAsia="zh-CN"/>
        </w:rPr>
        <w:t xml:space="preserve"> </w:t>
      </w:r>
      <w:r w:rsidR="004860E1" w:rsidRPr="001C2B6B">
        <w:rPr>
          <w:rFonts w:ascii="Times New Roman" w:hAnsi="Times New Roman"/>
          <w:sz w:val="28"/>
          <w:szCs w:val="28"/>
          <w:lang w:eastAsia="zh-CN"/>
        </w:rPr>
        <w:t>послуг з ремонтування та технічного обслуговування електроустаткування, а саме електричного обладнання (кухонне обладнання, сушильні шафи, автоматика припливних установок, витяжні системи тощо), електричних мереж та підключеного обладнання, слабкострумових систем, силових мереж тощо.</w:t>
      </w:r>
    </w:p>
    <w:p w:rsidR="004860E1" w:rsidRPr="001C2B6B" w:rsidRDefault="00826887" w:rsidP="00826887">
      <w:pPr>
        <w:tabs>
          <w:tab w:val="left" w:pos="851"/>
        </w:tabs>
        <w:spacing w:after="0" w:line="240" w:lineRule="auto"/>
        <w:ind w:firstLine="567"/>
        <w:jc w:val="both"/>
        <w:rPr>
          <w:rFonts w:ascii="Times New Roman" w:hAnsi="Times New Roman"/>
          <w:sz w:val="28"/>
          <w:szCs w:val="28"/>
          <w:lang w:eastAsia="zh-CN"/>
        </w:rPr>
      </w:pPr>
      <w:r>
        <w:rPr>
          <w:rFonts w:ascii="Times New Roman" w:hAnsi="Times New Roman"/>
          <w:sz w:val="28"/>
          <w:szCs w:val="28"/>
          <w:lang w:eastAsia="zh-CN"/>
        </w:rPr>
        <w:t>3</w:t>
      </w:r>
      <w:r w:rsidR="00AB2678">
        <w:rPr>
          <w:rFonts w:ascii="Times New Roman" w:hAnsi="Times New Roman"/>
          <w:sz w:val="28"/>
          <w:szCs w:val="28"/>
          <w:lang w:eastAsia="zh-CN"/>
        </w:rPr>
        <w:t xml:space="preserve">.16 </w:t>
      </w:r>
      <w:r w:rsidR="00AB2678" w:rsidRPr="001C2B6B">
        <w:rPr>
          <w:rFonts w:ascii="Times New Roman" w:hAnsi="Times New Roman"/>
          <w:sz w:val="28"/>
          <w:szCs w:val="28"/>
          <w:lang w:eastAsia="zh-CN"/>
        </w:rPr>
        <w:t xml:space="preserve">Необхідність </w:t>
      </w:r>
      <w:r w:rsidR="00AB2678">
        <w:rPr>
          <w:rFonts w:ascii="Times New Roman" w:hAnsi="Times New Roman"/>
          <w:sz w:val="28"/>
          <w:szCs w:val="28"/>
          <w:lang w:eastAsia="zh-CN"/>
        </w:rPr>
        <w:t>з</w:t>
      </w:r>
      <w:r w:rsidR="004860E1" w:rsidRPr="001C2B6B">
        <w:rPr>
          <w:rFonts w:ascii="Times New Roman" w:hAnsi="Times New Roman"/>
          <w:sz w:val="28"/>
          <w:szCs w:val="28"/>
          <w:lang w:eastAsia="zh-CN"/>
        </w:rPr>
        <w:t>дійснювати обслуговування та ремонт сантехнічних елементів, каналізаційних і водопровідних мереж в житлових та нежитлових приміщеннях котеджу №1, №2, а також житлового  корпусу – 111 житлових номерів, 12 санвузлів загального користування, сантехнічних вузл</w:t>
      </w:r>
      <w:r w:rsidR="00AB2678">
        <w:rPr>
          <w:rFonts w:ascii="Times New Roman" w:hAnsi="Times New Roman"/>
          <w:sz w:val="28"/>
          <w:szCs w:val="28"/>
          <w:lang w:eastAsia="zh-CN"/>
        </w:rPr>
        <w:t>ів приміщень  кухні та їдальні.</w:t>
      </w:r>
    </w:p>
    <w:p w:rsidR="004860E1" w:rsidRPr="001C2B6B" w:rsidRDefault="00826887" w:rsidP="00826887">
      <w:pPr>
        <w:tabs>
          <w:tab w:val="left" w:pos="851"/>
        </w:tabs>
        <w:spacing w:after="0" w:line="240" w:lineRule="auto"/>
        <w:ind w:firstLine="567"/>
        <w:jc w:val="both"/>
        <w:rPr>
          <w:rFonts w:ascii="Times New Roman" w:hAnsi="Times New Roman"/>
          <w:sz w:val="28"/>
          <w:szCs w:val="28"/>
          <w:lang w:eastAsia="zh-CN"/>
        </w:rPr>
      </w:pPr>
      <w:r>
        <w:rPr>
          <w:rFonts w:ascii="Times New Roman" w:hAnsi="Times New Roman"/>
          <w:sz w:val="28"/>
          <w:szCs w:val="28"/>
          <w:lang w:eastAsia="zh-CN"/>
        </w:rPr>
        <w:t>3</w:t>
      </w:r>
      <w:r w:rsidR="00AB2678">
        <w:rPr>
          <w:rFonts w:ascii="Times New Roman" w:hAnsi="Times New Roman"/>
          <w:sz w:val="28"/>
          <w:szCs w:val="28"/>
          <w:lang w:eastAsia="zh-CN"/>
        </w:rPr>
        <w:t xml:space="preserve">.17 </w:t>
      </w:r>
      <w:r w:rsidR="00AB2678" w:rsidRPr="001C2B6B">
        <w:rPr>
          <w:rFonts w:ascii="Times New Roman" w:hAnsi="Times New Roman"/>
          <w:sz w:val="28"/>
          <w:szCs w:val="28"/>
          <w:lang w:eastAsia="zh-CN"/>
        </w:rPr>
        <w:t xml:space="preserve">Необхідність </w:t>
      </w:r>
      <w:r w:rsidR="00AB2678">
        <w:rPr>
          <w:rFonts w:ascii="Times New Roman" w:hAnsi="Times New Roman"/>
          <w:sz w:val="28"/>
          <w:szCs w:val="28"/>
          <w:lang w:eastAsia="zh-CN"/>
        </w:rPr>
        <w:t>з</w:t>
      </w:r>
      <w:r w:rsidR="00AB2678" w:rsidRPr="001C2B6B">
        <w:rPr>
          <w:rFonts w:ascii="Times New Roman" w:hAnsi="Times New Roman"/>
          <w:sz w:val="28"/>
          <w:szCs w:val="28"/>
          <w:lang w:eastAsia="zh-CN"/>
        </w:rPr>
        <w:t xml:space="preserve">дійснювати </w:t>
      </w:r>
      <w:r w:rsidR="004860E1" w:rsidRPr="001C2B6B">
        <w:rPr>
          <w:rFonts w:ascii="Times New Roman" w:hAnsi="Times New Roman"/>
          <w:sz w:val="28"/>
          <w:szCs w:val="28"/>
          <w:lang w:eastAsia="zh-CN"/>
        </w:rPr>
        <w:t>заміну кранів, лійок, сифонів</w:t>
      </w:r>
      <w:r w:rsidR="00AB2678">
        <w:rPr>
          <w:rFonts w:ascii="Times New Roman" w:hAnsi="Times New Roman"/>
          <w:sz w:val="28"/>
          <w:szCs w:val="28"/>
          <w:lang w:eastAsia="zh-CN"/>
        </w:rPr>
        <w:t>, ремонт сантехнічних з’єднань.</w:t>
      </w:r>
    </w:p>
    <w:p w:rsidR="004860E1" w:rsidRPr="001C2B6B" w:rsidRDefault="00826887" w:rsidP="00826887">
      <w:pPr>
        <w:tabs>
          <w:tab w:val="left" w:pos="851"/>
        </w:tabs>
        <w:spacing w:after="0" w:line="240" w:lineRule="auto"/>
        <w:ind w:firstLine="567"/>
        <w:jc w:val="both"/>
        <w:rPr>
          <w:rFonts w:ascii="Times New Roman" w:hAnsi="Times New Roman"/>
          <w:sz w:val="28"/>
          <w:szCs w:val="28"/>
          <w:lang w:eastAsia="zh-CN"/>
        </w:rPr>
      </w:pPr>
      <w:r>
        <w:rPr>
          <w:rFonts w:ascii="Times New Roman" w:hAnsi="Times New Roman"/>
          <w:sz w:val="28"/>
          <w:szCs w:val="28"/>
          <w:lang w:eastAsia="zh-CN"/>
        </w:rPr>
        <w:t>3</w:t>
      </w:r>
      <w:r w:rsidR="00AB2678">
        <w:rPr>
          <w:rFonts w:ascii="Times New Roman" w:hAnsi="Times New Roman"/>
          <w:sz w:val="28"/>
          <w:szCs w:val="28"/>
          <w:lang w:eastAsia="zh-CN"/>
        </w:rPr>
        <w:t xml:space="preserve">.18 </w:t>
      </w:r>
      <w:r w:rsidR="00AB2678" w:rsidRPr="001C2B6B">
        <w:rPr>
          <w:rFonts w:ascii="Times New Roman" w:hAnsi="Times New Roman"/>
          <w:sz w:val="28"/>
          <w:szCs w:val="28"/>
          <w:lang w:eastAsia="zh-CN"/>
        </w:rPr>
        <w:t xml:space="preserve">Необхідність </w:t>
      </w:r>
      <w:r w:rsidR="00AB2678">
        <w:rPr>
          <w:rFonts w:ascii="Times New Roman" w:hAnsi="Times New Roman"/>
          <w:sz w:val="28"/>
          <w:szCs w:val="28"/>
          <w:lang w:eastAsia="zh-CN"/>
        </w:rPr>
        <w:t>з</w:t>
      </w:r>
      <w:r w:rsidR="00AB2678" w:rsidRPr="001C2B6B">
        <w:rPr>
          <w:rFonts w:ascii="Times New Roman" w:hAnsi="Times New Roman"/>
          <w:sz w:val="28"/>
          <w:szCs w:val="28"/>
          <w:lang w:eastAsia="zh-CN"/>
        </w:rPr>
        <w:t xml:space="preserve">дійснювати </w:t>
      </w:r>
      <w:r w:rsidR="004860E1" w:rsidRPr="001C2B6B">
        <w:rPr>
          <w:rFonts w:ascii="Times New Roman" w:hAnsi="Times New Roman"/>
          <w:sz w:val="28"/>
          <w:szCs w:val="28"/>
          <w:lang w:eastAsia="zh-CN"/>
        </w:rPr>
        <w:t>обслуговування  та ремонт системи опалення котеджу №1 та №2 та житлового корпусу (регулювання теплоносія, заміна повітряних клапанів, ремонт циркуляційних насосів).</w:t>
      </w:r>
    </w:p>
    <w:p w:rsidR="004860E1" w:rsidRPr="001C2B6B" w:rsidRDefault="00826887" w:rsidP="00826887">
      <w:pPr>
        <w:tabs>
          <w:tab w:val="left" w:pos="851"/>
        </w:tabs>
        <w:spacing w:after="0" w:line="240" w:lineRule="auto"/>
        <w:ind w:firstLine="567"/>
        <w:jc w:val="both"/>
        <w:rPr>
          <w:rFonts w:ascii="Times New Roman" w:hAnsi="Times New Roman"/>
          <w:sz w:val="28"/>
          <w:szCs w:val="28"/>
          <w:lang w:eastAsia="zh-CN"/>
        </w:rPr>
      </w:pPr>
      <w:r>
        <w:rPr>
          <w:rFonts w:ascii="Times New Roman" w:hAnsi="Times New Roman"/>
          <w:sz w:val="28"/>
          <w:szCs w:val="28"/>
          <w:lang w:eastAsia="zh-CN"/>
        </w:rPr>
        <w:t>3</w:t>
      </w:r>
      <w:r w:rsidR="00AB2678">
        <w:rPr>
          <w:rFonts w:ascii="Times New Roman" w:hAnsi="Times New Roman"/>
          <w:sz w:val="28"/>
          <w:szCs w:val="28"/>
          <w:lang w:eastAsia="zh-CN"/>
        </w:rPr>
        <w:t xml:space="preserve">.19 </w:t>
      </w:r>
      <w:r w:rsidR="00AB2678" w:rsidRPr="001C2B6B">
        <w:rPr>
          <w:rFonts w:ascii="Times New Roman" w:hAnsi="Times New Roman"/>
          <w:sz w:val="28"/>
          <w:szCs w:val="28"/>
          <w:lang w:eastAsia="zh-CN"/>
        </w:rPr>
        <w:t xml:space="preserve">Необхідність </w:t>
      </w:r>
      <w:r w:rsidR="00AB2678">
        <w:rPr>
          <w:rFonts w:ascii="Times New Roman" w:hAnsi="Times New Roman"/>
          <w:sz w:val="28"/>
          <w:szCs w:val="28"/>
          <w:lang w:eastAsia="zh-CN"/>
        </w:rPr>
        <w:t>з</w:t>
      </w:r>
      <w:r w:rsidR="00AB2678" w:rsidRPr="001C2B6B">
        <w:rPr>
          <w:rFonts w:ascii="Times New Roman" w:hAnsi="Times New Roman"/>
          <w:sz w:val="28"/>
          <w:szCs w:val="28"/>
          <w:lang w:eastAsia="zh-CN"/>
        </w:rPr>
        <w:t>дійснювати</w:t>
      </w:r>
      <w:r w:rsidR="004860E1" w:rsidRPr="001C2B6B">
        <w:rPr>
          <w:rFonts w:ascii="Times New Roman" w:hAnsi="Times New Roman"/>
          <w:sz w:val="28"/>
          <w:szCs w:val="28"/>
          <w:lang w:eastAsia="zh-CN"/>
        </w:rPr>
        <w:t xml:space="preserve"> обслуговування та поточний ремонт дерев’яних меблів та дверей усіх приміщень  котеджу №1, №2, а також житлового корпусу. </w:t>
      </w:r>
    </w:p>
    <w:p w:rsidR="004860E1" w:rsidRPr="001C2B6B" w:rsidRDefault="00826887" w:rsidP="00826887">
      <w:pPr>
        <w:tabs>
          <w:tab w:val="left" w:pos="851"/>
        </w:tabs>
        <w:spacing w:after="0" w:line="240" w:lineRule="auto"/>
        <w:ind w:firstLine="567"/>
        <w:jc w:val="both"/>
        <w:rPr>
          <w:rFonts w:ascii="Times New Roman" w:hAnsi="Times New Roman"/>
          <w:sz w:val="28"/>
          <w:szCs w:val="28"/>
          <w:lang w:eastAsia="zh-CN"/>
        </w:rPr>
      </w:pPr>
      <w:r>
        <w:rPr>
          <w:rFonts w:ascii="Times New Roman" w:hAnsi="Times New Roman"/>
          <w:sz w:val="28"/>
          <w:szCs w:val="28"/>
          <w:lang w:eastAsia="zh-CN"/>
        </w:rPr>
        <w:t>3</w:t>
      </w:r>
      <w:r w:rsidR="00AB2678">
        <w:rPr>
          <w:rFonts w:ascii="Times New Roman" w:hAnsi="Times New Roman"/>
          <w:sz w:val="28"/>
          <w:szCs w:val="28"/>
          <w:lang w:eastAsia="zh-CN"/>
        </w:rPr>
        <w:t xml:space="preserve">.20 </w:t>
      </w:r>
      <w:r w:rsidR="00AB2678" w:rsidRPr="001C2B6B">
        <w:rPr>
          <w:rFonts w:ascii="Times New Roman" w:hAnsi="Times New Roman"/>
          <w:sz w:val="28"/>
          <w:szCs w:val="28"/>
          <w:lang w:eastAsia="zh-CN"/>
        </w:rPr>
        <w:t xml:space="preserve">Необхідність </w:t>
      </w:r>
      <w:r w:rsidR="00AB2678">
        <w:rPr>
          <w:rFonts w:ascii="Times New Roman" w:hAnsi="Times New Roman"/>
          <w:sz w:val="28"/>
          <w:szCs w:val="28"/>
          <w:lang w:eastAsia="zh-CN"/>
        </w:rPr>
        <w:t>з</w:t>
      </w:r>
      <w:r w:rsidR="00AB2678" w:rsidRPr="001C2B6B">
        <w:rPr>
          <w:rFonts w:ascii="Times New Roman" w:hAnsi="Times New Roman"/>
          <w:sz w:val="28"/>
          <w:szCs w:val="28"/>
          <w:lang w:eastAsia="zh-CN"/>
        </w:rPr>
        <w:t>дійснювати</w:t>
      </w:r>
      <w:r w:rsidR="004860E1" w:rsidRPr="001C2B6B">
        <w:rPr>
          <w:rFonts w:ascii="Times New Roman" w:hAnsi="Times New Roman"/>
          <w:sz w:val="28"/>
          <w:szCs w:val="28"/>
          <w:lang w:eastAsia="zh-CN"/>
        </w:rPr>
        <w:t xml:space="preserve"> обслуговування та поточний ремонт дерев’яних зовнішніх переходів (пандусів) – 687 м. </w:t>
      </w:r>
      <w:proofErr w:type="spellStart"/>
      <w:r w:rsidR="004860E1" w:rsidRPr="001C2B6B">
        <w:rPr>
          <w:rFonts w:ascii="Times New Roman" w:hAnsi="Times New Roman"/>
          <w:sz w:val="28"/>
          <w:szCs w:val="28"/>
          <w:lang w:eastAsia="zh-CN"/>
        </w:rPr>
        <w:t>кв</w:t>
      </w:r>
      <w:proofErr w:type="spellEnd"/>
      <w:r w:rsidR="004860E1" w:rsidRPr="001C2B6B">
        <w:rPr>
          <w:rFonts w:ascii="Times New Roman" w:hAnsi="Times New Roman"/>
          <w:sz w:val="28"/>
          <w:szCs w:val="28"/>
          <w:lang w:eastAsia="zh-CN"/>
        </w:rPr>
        <w:t xml:space="preserve">.  та огорожі 250 м. </w:t>
      </w:r>
      <w:proofErr w:type="spellStart"/>
      <w:r w:rsidR="004860E1" w:rsidRPr="001C2B6B">
        <w:rPr>
          <w:rFonts w:ascii="Times New Roman" w:hAnsi="Times New Roman"/>
          <w:sz w:val="28"/>
          <w:szCs w:val="28"/>
          <w:lang w:eastAsia="zh-CN"/>
        </w:rPr>
        <w:t>кв</w:t>
      </w:r>
      <w:proofErr w:type="spellEnd"/>
      <w:r w:rsidR="004860E1" w:rsidRPr="001C2B6B">
        <w:rPr>
          <w:rFonts w:ascii="Times New Roman" w:hAnsi="Times New Roman"/>
          <w:sz w:val="28"/>
          <w:szCs w:val="28"/>
          <w:lang w:eastAsia="zh-CN"/>
        </w:rPr>
        <w:t>.</w:t>
      </w:r>
    </w:p>
    <w:p w:rsidR="004860E1" w:rsidRPr="001C2B6B" w:rsidRDefault="00826887" w:rsidP="00826887">
      <w:pPr>
        <w:tabs>
          <w:tab w:val="left" w:pos="851"/>
        </w:tabs>
        <w:spacing w:after="0" w:line="240" w:lineRule="auto"/>
        <w:ind w:firstLine="567"/>
        <w:jc w:val="both"/>
        <w:rPr>
          <w:rFonts w:ascii="Times New Roman" w:hAnsi="Times New Roman"/>
          <w:sz w:val="28"/>
          <w:szCs w:val="28"/>
          <w:lang w:eastAsia="zh-CN"/>
        </w:rPr>
      </w:pPr>
      <w:r>
        <w:rPr>
          <w:rFonts w:ascii="Times New Roman" w:hAnsi="Times New Roman"/>
          <w:sz w:val="28"/>
          <w:szCs w:val="28"/>
          <w:lang w:eastAsia="zh-CN"/>
        </w:rPr>
        <w:t>3</w:t>
      </w:r>
      <w:r w:rsidR="00AB2678">
        <w:rPr>
          <w:rFonts w:ascii="Times New Roman" w:hAnsi="Times New Roman"/>
          <w:sz w:val="28"/>
          <w:szCs w:val="28"/>
          <w:lang w:eastAsia="zh-CN"/>
        </w:rPr>
        <w:t>.21</w:t>
      </w:r>
      <w:r w:rsidR="004860E1" w:rsidRPr="001C2B6B">
        <w:rPr>
          <w:rFonts w:ascii="Times New Roman" w:hAnsi="Times New Roman"/>
          <w:sz w:val="28"/>
          <w:szCs w:val="28"/>
          <w:lang w:eastAsia="zh-CN"/>
        </w:rPr>
        <w:t xml:space="preserve"> </w:t>
      </w:r>
      <w:r w:rsidR="00AB2678" w:rsidRPr="001C2B6B">
        <w:rPr>
          <w:rFonts w:ascii="Times New Roman" w:hAnsi="Times New Roman"/>
          <w:sz w:val="28"/>
          <w:szCs w:val="28"/>
          <w:lang w:eastAsia="zh-CN"/>
        </w:rPr>
        <w:t xml:space="preserve">Необхідність </w:t>
      </w:r>
      <w:r w:rsidR="00AB2678">
        <w:rPr>
          <w:rFonts w:ascii="Times New Roman" w:hAnsi="Times New Roman"/>
          <w:sz w:val="28"/>
          <w:szCs w:val="28"/>
          <w:lang w:eastAsia="zh-CN"/>
        </w:rPr>
        <w:t>з</w:t>
      </w:r>
      <w:r w:rsidR="00AB2678" w:rsidRPr="001C2B6B">
        <w:rPr>
          <w:rFonts w:ascii="Times New Roman" w:hAnsi="Times New Roman"/>
          <w:sz w:val="28"/>
          <w:szCs w:val="28"/>
          <w:lang w:eastAsia="zh-CN"/>
        </w:rPr>
        <w:t>дійснювати</w:t>
      </w:r>
      <w:r w:rsidR="004860E1" w:rsidRPr="001C2B6B">
        <w:rPr>
          <w:rFonts w:ascii="Times New Roman" w:hAnsi="Times New Roman"/>
          <w:sz w:val="28"/>
          <w:szCs w:val="28"/>
          <w:lang w:eastAsia="zh-CN"/>
        </w:rPr>
        <w:t xml:space="preserve"> обслуговування та поточний ремонт дерев’яних зовнішніх палуб ППКД – 360 м. </w:t>
      </w:r>
      <w:proofErr w:type="spellStart"/>
      <w:r w:rsidR="004860E1" w:rsidRPr="001C2B6B">
        <w:rPr>
          <w:rFonts w:ascii="Times New Roman" w:hAnsi="Times New Roman"/>
          <w:sz w:val="28"/>
          <w:szCs w:val="28"/>
          <w:lang w:eastAsia="zh-CN"/>
        </w:rPr>
        <w:t>кв</w:t>
      </w:r>
      <w:proofErr w:type="spellEnd"/>
      <w:r w:rsidR="004860E1" w:rsidRPr="001C2B6B">
        <w:rPr>
          <w:rFonts w:ascii="Times New Roman" w:hAnsi="Times New Roman"/>
          <w:sz w:val="28"/>
          <w:szCs w:val="28"/>
          <w:lang w:eastAsia="zh-CN"/>
        </w:rPr>
        <w:t>.</w:t>
      </w:r>
    </w:p>
    <w:p w:rsidR="004860E1" w:rsidRPr="001C2B6B" w:rsidRDefault="00826887" w:rsidP="00826887">
      <w:pPr>
        <w:tabs>
          <w:tab w:val="left" w:pos="851"/>
        </w:tabs>
        <w:spacing w:after="0" w:line="240" w:lineRule="auto"/>
        <w:ind w:firstLine="567"/>
        <w:jc w:val="both"/>
        <w:rPr>
          <w:rFonts w:ascii="Times New Roman" w:hAnsi="Times New Roman"/>
          <w:sz w:val="28"/>
          <w:szCs w:val="28"/>
          <w:lang w:eastAsia="zh-CN"/>
        </w:rPr>
      </w:pPr>
      <w:r>
        <w:rPr>
          <w:rFonts w:ascii="Times New Roman" w:hAnsi="Times New Roman"/>
          <w:sz w:val="28"/>
          <w:szCs w:val="28"/>
          <w:lang w:eastAsia="zh-CN"/>
        </w:rPr>
        <w:t>3</w:t>
      </w:r>
      <w:r w:rsidR="00AB2678">
        <w:rPr>
          <w:rFonts w:ascii="Times New Roman" w:hAnsi="Times New Roman"/>
          <w:sz w:val="28"/>
          <w:szCs w:val="28"/>
          <w:lang w:eastAsia="zh-CN"/>
        </w:rPr>
        <w:t xml:space="preserve">.22 </w:t>
      </w:r>
      <w:r w:rsidR="00AB2678" w:rsidRPr="001C2B6B">
        <w:rPr>
          <w:rFonts w:ascii="Times New Roman" w:hAnsi="Times New Roman"/>
          <w:sz w:val="28"/>
          <w:szCs w:val="28"/>
          <w:lang w:eastAsia="zh-CN"/>
        </w:rPr>
        <w:t xml:space="preserve">Необхідність </w:t>
      </w:r>
      <w:r w:rsidR="00AB2678">
        <w:rPr>
          <w:rFonts w:ascii="Times New Roman" w:hAnsi="Times New Roman"/>
          <w:sz w:val="28"/>
          <w:szCs w:val="28"/>
          <w:lang w:eastAsia="zh-CN"/>
        </w:rPr>
        <w:t>з</w:t>
      </w:r>
      <w:r w:rsidR="00AB2678" w:rsidRPr="001C2B6B">
        <w:rPr>
          <w:rFonts w:ascii="Times New Roman" w:hAnsi="Times New Roman"/>
          <w:sz w:val="28"/>
          <w:szCs w:val="28"/>
          <w:lang w:eastAsia="zh-CN"/>
        </w:rPr>
        <w:t>дійснювати</w:t>
      </w:r>
      <w:r w:rsidR="004860E1" w:rsidRPr="001C2B6B">
        <w:rPr>
          <w:rFonts w:ascii="Times New Roman" w:hAnsi="Times New Roman"/>
          <w:sz w:val="28"/>
          <w:szCs w:val="28"/>
          <w:lang w:eastAsia="zh-CN"/>
        </w:rPr>
        <w:t xml:space="preserve"> обслуговування та ремонт дерев’яних конструкцій зони відпочинку та лав.</w:t>
      </w:r>
    </w:p>
    <w:p w:rsidR="004860E1" w:rsidRPr="001C2B6B" w:rsidRDefault="004860E1" w:rsidP="004860E1">
      <w:pPr>
        <w:tabs>
          <w:tab w:val="left" w:pos="851"/>
        </w:tabs>
        <w:spacing w:after="0" w:line="240" w:lineRule="auto"/>
        <w:ind w:left="284"/>
        <w:jc w:val="both"/>
        <w:rPr>
          <w:rFonts w:ascii="Times New Roman" w:hAnsi="Times New Roman"/>
          <w:b/>
          <w:sz w:val="28"/>
          <w:szCs w:val="28"/>
          <w:lang w:eastAsia="ru-RU"/>
        </w:rPr>
      </w:pPr>
    </w:p>
    <w:p w:rsidR="004857A8" w:rsidRPr="001C2B6B" w:rsidRDefault="004857A8" w:rsidP="00A56D65">
      <w:pPr>
        <w:numPr>
          <w:ilvl w:val="0"/>
          <w:numId w:val="1"/>
        </w:numPr>
        <w:tabs>
          <w:tab w:val="left" w:pos="851"/>
        </w:tabs>
        <w:spacing w:after="0" w:line="240" w:lineRule="auto"/>
        <w:ind w:left="284"/>
        <w:jc w:val="both"/>
        <w:rPr>
          <w:rFonts w:ascii="Times New Roman" w:hAnsi="Times New Roman"/>
          <w:b/>
          <w:sz w:val="28"/>
          <w:szCs w:val="28"/>
          <w:lang w:eastAsia="ru-RU"/>
        </w:rPr>
      </w:pPr>
      <w:r w:rsidRPr="001C2B6B">
        <w:rPr>
          <w:rFonts w:ascii="Times New Roman" w:hAnsi="Times New Roman"/>
          <w:b/>
          <w:sz w:val="28"/>
          <w:szCs w:val="28"/>
          <w:lang w:eastAsia="ru-RU"/>
        </w:rPr>
        <w:t>Обґрунтування розміру бюджетного призначення:</w:t>
      </w:r>
    </w:p>
    <w:p w:rsidR="004857A8" w:rsidRDefault="004857A8" w:rsidP="00753793">
      <w:pPr>
        <w:tabs>
          <w:tab w:val="left" w:pos="851"/>
        </w:tabs>
        <w:spacing w:before="120" w:after="0" w:line="240" w:lineRule="auto"/>
        <w:ind w:firstLine="567"/>
        <w:jc w:val="both"/>
        <w:rPr>
          <w:rFonts w:ascii="Times New Roman" w:hAnsi="Times New Roman"/>
          <w:sz w:val="28"/>
          <w:szCs w:val="28"/>
          <w:lang w:eastAsia="ru-RU"/>
        </w:rPr>
      </w:pPr>
      <w:r w:rsidRPr="001C2B6B">
        <w:rPr>
          <w:rFonts w:ascii="Times New Roman" w:hAnsi="Times New Roman"/>
          <w:sz w:val="28"/>
          <w:szCs w:val="28"/>
          <w:lang w:eastAsia="ru-RU"/>
        </w:rPr>
        <w:t xml:space="preserve">Розмір бюджетного призначення для предмета закупівлі </w:t>
      </w:r>
      <w:r w:rsidR="00826887" w:rsidRPr="00826887">
        <w:rPr>
          <w:rFonts w:ascii="Times New Roman" w:hAnsi="Times New Roman"/>
          <w:sz w:val="28"/>
          <w:szCs w:val="28"/>
          <w:lang w:eastAsia="zh-CN"/>
        </w:rPr>
        <w:t>Комплексн</w:t>
      </w:r>
      <w:r w:rsidR="00826887">
        <w:rPr>
          <w:rFonts w:ascii="Times New Roman" w:hAnsi="Times New Roman"/>
          <w:sz w:val="28"/>
          <w:szCs w:val="28"/>
          <w:lang w:eastAsia="zh-CN"/>
        </w:rPr>
        <w:t>ої</w:t>
      </w:r>
      <w:r w:rsidR="00826887" w:rsidRPr="00826887">
        <w:rPr>
          <w:rFonts w:ascii="Times New Roman" w:hAnsi="Times New Roman"/>
          <w:sz w:val="28"/>
          <w:szCs w:val="28"/>
          <w:lang w:eastAsia="zh-CN"/>
        </w:rPr>
        <w:t xml:space="preserve"> послуг</w:t>
      </w:r>
      <w:r w:rsidR="00826887">
        <w:rPr>
          <w:rFonts w:ascii="Times New Roman" w:hAnsi="Times New Roman"/>
          <w:sz w:val="28"/>
          <w:szCs w:val="28"/>
          <w:lang w:eastAsia="zh-CN"/>
        </w:rPr>
        <w:t>и</w:t>
      </w:r>
      <w:r w:rsidR="00826887" w:rsidRPr="00826887">
        <w:rPr>
          <w:rFonts w:ascii="Times New Roman" w:hAnsi="Times New Roman"/>
          <w:sz w:val="28"/>
          <w:szCs w:val="28"/>
          <w:lang w:eastAsia="zh-CN"/>
        </w:rPr>
        <w:t xml:space="preserve"> з обслуговування спортивних споруд, будівель та прилеглої території (Код ДК 021:2015 – 92610000-0 – послуги з утримання спортивних закладів)</w:t>
      </w:r>
      <w:r w:rsidRPr="001C2B6B">
        <w:rPr>
          <w:rFonts w:ascii="Times New Roman" w:hAnsi="Times New Roman"/>
          <w:sz w:val="28"/>
          <w:szCs w:val="28"/>
          <w:lang w:eastAsia="ru-RU"/>
        </w:rPr>
        <w:t xml:space="preserve"> сформований з урахуванням очікуваної вартості закупівлі.</w:t>
      </w:r>
    </w:p>
    <w:p w:rsidR="00826887" w:rsidRPr="001C2B6B" w:rsidRDefault="00826887" w:rsidP="00753793">
      <w:pPr>
        <w:tabs>
          <w:tab w:val="left" w:pos="851"/>
        </w:tabs>
        <w:spacing w:before="120" w:after="0" w:line="240" w:lineRule="auto"/>
        <w:ind w:firstLine="567"/>
        <w:jc w:val="both"/>
        <w:rPr>
          <w:rFonts w:ascii="Times New Roman" w:hAnsi="Times New Roman"/>
          <w:sz w:val="28"/>
          <w:szCs w:val="28"/>
          <w:lang w:eastAsia="ru-RU"/>
        </w:rPr>
      </w:pPr>
    </w:p>
    <w:p w:rsidR="00753793" w:rsidRPr="00EC6AB7" w:rsidRDefault="004857A8" w:rsidP="00FE0316">
      <w:pPr>
        <w:pStyle w:val="a3"/>
        <w:numPr>
          <w:ilvl w:val="0"/>
          <w:numId w:val="1"/>
        </w:numPr>
        <w:spacing w:before="120" w:after="0" w:line="240" w:lineRule="auto"/>
        <w:ind w:left="709" w:hanging="709"/>
        <w:jc w:val="both"/>
        <w:rPr>
          <w:rFonts w:ascii="Times New Roman" w:hAnsi="Times New Roman"/>
          <w:sz w:val="28"/>
          <w:szCs w:val="28"/>
          <w:lang w:val="uk-UA"/>
        </w:rPr>
      </w:pPr>
      <w:r w:rsidRPr="00EC6AB7">
        <w:rPr>
          <w:rFonts w:ascii="Times New Roman" w:hAnsi="Times New Roman"/>
          <w:b/>
          <w:sz w:val="28"/>
          <w:szCs w:val="28"/>
          <w:lang w:val="uk-UA"/>
        </w:rPr>
        <w:t xml:space="preserve">Очікувана </w:t>
      </w:r>
      <w:r w:rsidR="00753793" w:rsidRPr="00EC6AB7">
        <w:rPr>
          <w:rFonts w:ascii="Times New Roman" w:hAnsi="Times New Roman"/>
          <w:b/>
          <w:sz w:val="28"/>
          <w:szCs w:val="28"/>
          <w:lang w:val="uk-UA"/>
        </w:rPr>
        <w:t>вартість предмета закупівлі:</w:t>
      </w:r>
    </w:p>
    <w:p w:rsidR="004857A8" w:rsidRPr="00826887" w:rsidRDefault="00826887" w:rsidP="00753793">
      <w:pPr>
        <w:tabs>
          <w:tab w:val="left" w:pos="851"/>
        </w:tabs>
        <w:spacing w:before="120" w:after="0" w:line="240" w:lineRule="auto"/>
        <w:ind w:firstLine="567"/>
        <w:jc w:val="both"/>
        <w:rPr>
          <w:rFonts w:ascii="Times New Roman" w:hAnsi="Times New Roman"/>
          <w:b/>
          <w:sz w:val="28"/>
          <w:szCs w:val="28"/>
        </w:rPr>
      </w:pPr>
      <w:r w:rsidRPr="00EC6AB7">
        <w:rPr>
          <w:rFonts w:ascii="Times New Roman" w:hAnsi="Times New Roman"/>
          <w:b/>
          <w:sz w:val="28"/>
          <w:szCs w:val="28"/>
        </w:rPr>
        <w:t>1 877 000,00 грн. (один мільйон вісімсот сімдесят сім тисяч гривень 00 копійок) з ПДВ</w:t>
      </w:r>
      <w:r w:rsidR="005B3C01" w:rsidRPr="00EC6AB7">
        <w:rPr>
          <w:rFonts w:ascii="Times New Roman" w:hAnsi="Times New Roman"/>
          <w:b/>
          <w:sz w:val="28"/>
          <w:szCs w:val="28"/>
        </w:rPr>
        <w:t>.</w:t>
      </w:r>
      <w:bookmarkStart w:id="0" w:name="_GoBack"/>
      <w:bookmarkEnd w:id="0"/>
    </w:p>
    <w:p w:rsidR="004857A8" w:rsidRDefault="004857A8" w:rsidP="006F7D08">
      <w:pPr>
        <w:tabs>
          <w:tab w:val="left" w:pos="851"/>
        </w:tabs>
        <w:spacing w:after="0" w:line="240" w:lineRule="auto"/>
        <w:jc w:val="both"/>
        <w:rPr>
          <w:rFonts w:ascii="Times New Roman" w:hAnsi="Times New Roman"/>
          <w:b/>
          <w:sz w:val="28"/>
          <w:szCs w:val="28"/>
          <w:lang w:eastAsia="ru-RU"/>
        </w:rPr>
      </w:pPr>
    </w:p>
    <w:p w:rsidR="00826887" w:rsidRDefault="00826887" w:rsidP="006F7D08">
      <w:pPr>
        <w:tabs>
          <w:tab w:val="left" w:pos="851"/>
        </w:tabs>
        <w:spacing w:after="0" w:line="240" w:lineRule="auto"/>
        <w:jc w:val="both"/>
        <w:rPr>
          <w:rFonts w:ascii="Times New Roman" w:hAnsi="Times New Roman"/>
          <w:b/>
          <w:sz w:val="28"/>
          <w:szCs w:val="28"/>
          <w:lang w:eastAsia="ru-RU"/>
        </w:rPr>
      </w:pPr>
    </w:p>
    <w:p w:rsidR="00826887" w:rsidRPr="001C2B6B" w:rsidRDefault="00826887" w:rsidP="006F7D08">
      <w:pPr>
        <w:tabs>
          <w:tab w:val="left" w:pos="851"/>
        </w:tabs>
        <w:spacing w:after="0" w:line="240" w:lineRule="auto"/>
        <w:jc w:val="both"/>
        <w:rPr>
          <w:rFonts w:ascii="Times New Roman" w:hAnsi="Times New Roman"/>
          <w:b/>
          <w:sz w:val="28"/>
          <w:szCs w:val="28"/>
          <w:lang w:eastAsia="ru-RU"/>
        </w:rPr>
      </w:pPr>
    </w:p>
    <w:p w:rsidR="004857A8" w:rsidRPr="001C2B6B" w:rsidRDefault="004857A8" w:rsidP="00A56D65">
      <w:pPr>
        <w:numPr>
          <w:ilvl w:val="0"/>
          <w:numId w:val="1"/>
        </w:numPr>
        <w:tabs>
          <w:tab w:val="left" w:pos="851"/>
        </w:tabs>
        <w:spacing w:after="0" w:line="240" w:lineRule="auto"/>
        <w:ind w:left="0" w:firstLine="0"/>
        <w:jc w:val="both"/>
        <w:rPr>
          <w:rFonts w:ascii="Times New Roman" w:hAnsi="Times New Roman"/>
          <w:b/>
          <w:sz w:val="28"/>
          <w:szCs w:val="28"/>
          <w:lang w:eastAsia="ru-RU"/>
        </w:rPr>
      </w:pPr>
      <w:r w:rsidRPr="001C2B6B">
        <w:rPr>
          <w:rFonts w:ascii="Times New Roman" w:hAnsi="Times New Roman"/>
          <w:b/>
          <w:sz w:val="28"/>
          <w:szCs w:val="28"/>
          <w:lang w:eastAsia="ru-RU"/>
        </w:rPr>
        <w:lastRenderedPageBreak/>
        <w:t>Обґрунтування очікуваної вартості предмета закупівлі:</w:t>
      </w:r>
    </w:p>
    <w:p w:rsidR="0025049A" w:rsidRDefault="004857A8" w:rsidP="00753793">
      <w:pPr>
        <w:tabs>
          <w:tab w:val="left" w:pos="851"/>
        </w:tabs>
        <w:spacing w:before="120" w:after="0" w:line="240" w:lineRule="auto"/>
        <w:ind w:firstLine="567"/>
        <w:jc w:val="both"/>
        <w:rPr>
          <w:rFonts w:ascii="Times New Roman" w:hAnsi="Times New Roman"/>
          <w:i/>
          <w:sz w:val="28"/>
          <w:szCs w:val="28"/>
          <w:lang w:eastAsia="ru-RU"/>
        </w:rPr>
      </w:pPr>
      <w:r w:rsidRPr="001C2B6B">
        <w:rPr>
          <w:rFonts w:ascii="Times New Roman" w:hAnsi="Times New Roman"/>
          <w:sz w:val="28"/>
          <w:szCs w:val="28"/>
          <w:lang w:eastAsia="ru-RU"/>
        </w:rPr>
        <w:t xml:space="preserve">Очікувана вартість предмета закупівлі </w:t>
      </w:r>
      <w:r w:rsidR="0077149D" w:rsidRPr="0077149D">
        <w:rPr>
          <w:rFonts w:ascii="Times New Roman" w:hAnsi="Times New Roman"/>
          <w:sz w:val="28"/>
          <w:szCs w:val="28"/>
          <w:lang w:eastAsia="ru-RU"/>
        </w:rPr>
        <w:t xml:space="preserve">визначена, </w:t>
      </w:r>
      <w:r w:rsidR="007D1F4C" w:rsidRPr="0077149D">
        <w:rPr>
          <w:rFonts w:ascii="Times New Roman" w:hAnsi="Times New Roman"/>
          <w:sz w:val="28"/>
          <w:szCs w:val="28"/>
          <w:lang w:eastAsia="ru-RU"/>
        </w:rPr>
        <w:t>враховуючи вартість укладених договорів у минулих роках</w:t>
      </w:r>
      <w:r w:rsidR="0077149D" w:rsidRPr="0077149D">
        <w:rPr>
          <w:rFonts w:ascii="Times New Roman" w:hAnsi="Times New Roman"/>
          <w:sz w:val="28"/>
          <w:szCs w:val="28"/>
          <w:lang w:eastAsia="ru-RU"/>
        </w:rPr>
        <w:t>,</w:t>
      </w:r>
      <w:r w:rsidR="007D1F4C" w:rsidRPr="0077149D">
        <w:rPr>
          <w:rFonts w:ascii="Times New Roman" w:hAnsi="Times New Roman"/>
          <w:sz w:val="28"/>
          <w:szCs w:val="28"/>
          <w:lang w:eastAsia="ru-RU"/>
        </w:rPr>
        <w:t xml:space="preserve"> </w:t>
      </w:r>
      <w:r w:rsidR="00944586" w:rsidRPr="0077149D">
        <w:rPr>
          <w:rFonts w:ascii="Times New Roman" w:hAnsi="Times New Roman"/>
          <w:sz w:val="28"/>
          <w:szCs w:val="28"/>
          <w:lang w:eastAsia="ru-RU"/>
        </w:rPr>
        <w:t>методом порівняння</w:t>
      </w:r>
      <w:r w:rsidR="00944586" w:rsidRPr="001C2B6B">
        <w:rPr>
          <w:rFonts w:ascii="Times New Roman" w:hAnsi="Times New Roman"/>
          <w:sz w:val="28"/>
          <w:szCs w:val="28"/>
          <w:lang w:eastAsia="ru-RU"/>
        </w:rPr>
        <w:t xml:space="preserve"> ринкових</w:t>
      </w:r>
      <w:r w:rsidRPr="001C2B6B">
        <w:rPr>
          <w:rFonts w:ascii="Times New Roman" w:hAnsi="Times New Roman"/>
          <w:sz w:val="28"/>
          <w:szCs w:val="28"/>
          <w:lang w:eastAsia="ru-RU"/>
        </w:rPr>
        <w:t xml:space="preserve"> цін на </w:t>
      </w:r>
      <w:r w:rsidRPr="001C2B6B">
        <w:rPr>
          <w:rFonts w:ascii="Times New Roman" w:hAnsi="Times New Roman"/>
          <w:sz w:val="28"/>
          <w:szCs w:val="28"/>
          <w:lang w:eastAsia="zh-CN"/>
        </w:rPr>
        <w:t>аналогічні</w:t>
      </w:r>
      <w:r w:rsidRPr="001C2B6B">
        <w:rPr>
          <w:rFonts w:ascii="Times New Roman" w:hAnsi="Times New Roman"/>
          <w:sz w:val="28"/>
          <w:szCs w:val="28"/>
          <w:lang w:eastAsia="ru-RU"/>
        </w:rPr>
        <w:t xml:space="preserve"> за технічними характеристиками </w:t>
      </w:r>
      <w:r w:rsidR="00796B84">
        <w:rPr>
          <w:rFonts w:ascii="Times New Roman" w:hAnsi="Times New Roman"/>
          <w:sz w:val="28"/>
          <w:szCs w:val="28"/>
          <w:lang w:eastAsia="ru-RU"/>
        </w:rPr>
        <w:t>послуги</w:t>
      </w:r>
      <w:r w:rsidRPr="001C2B6B">
        <w:rPr>
          <w:rFonts w:ascii="Times New Roman" w:hAnsi="Times New Roman"/>
          <w:sz w:val="28"/>
          <w:szCs w:val="28"/>
          <w:lang w:eastAsia="ru-RU"/>
        </w:rPr>
        <w:t xml:space="preserve"> та відповідає розміру бюджетного призначення.</w:t>
      </w:r>
      <w:r w:rsidR="00415FCA">
        <w:rPr>
          <w:rFonts w:ascii="Times New Roman" w:hAnsi="Times New Roman"/>
          <w:sz w:val="28"/>
          <w:szCs w:val="28"/>
          <w:lang w:eastAsia="ru-RU"/>
        </w:rPr>
        <w:t xml:space="preserve"> </w:t>
      </w:r>
    </w:p>
    <w:p w:rsidR="00A72DC4" w:rsidRPr="001C2B6B" w:rsidRDefault="00A72DC4" w:rsidP="00753793">
      <w:pPr>
        <w:tabs>
          <w:tab w:val="left" w:pos="851"/>
        </w:tabs>
        <w:spacing w:before="120" w:after="0" w:line="240" w:lineRule="auto"/>
        <w:ind w:firstLine="567"/>
        <w:jc w:val="both"/>
        <w:rPr>
          <w:rFonts w:ascii="Times New Roman" w:hAnsi="Times New Roman"/>
          <w:sz w:val="28"/>
          <w:szCs w:val="28"/>
          <w:lang w:eastAsia="ru-RU"/>
        </w:rPr>
      </w:pPr>
    </w:p>
    <w:p w:rsidR="004857A8" w:rsidRPr="001C2B6B" w:rsidRDefault="004857A8" w:rsidP="006F7D08">
      <w:pPr>
        <w:pStyle w:val="a3"/>
        <w:numPr>
          <w:ilvl w:val="0"/>
          <w:numId w:val="1"/>
        </w:numPr>
        <w:tabs>
          <w:tab w:val="left" w:pos="0"/>
        </w:tabs>
        <w:spacing w:after="120" w:line="240" w:lineRule="auto"/>
        <w:ind w:left="0" w:firstLine="0"/>
        <w:jc w:val="both"/>
        <w:rPr>
          <w:rFonts w:ascii="Times New Roman" w:hAnsi="Times New Roman"/>
          <w:b/>
          <w:sz w:val="28"/>
          <w:szCs w:val="28"/>
          <w:lang w:val="uk-UA"/>
        </w:rPr>
      </w:pPr>
      <w:r w:rsidRPr="001C2B6B">
        <w:rPr>
          <w:rFonts w:ascii="Times New Roman" w:hAnsi="Times New Roman"/>
          <w:b/>
          <w:sz w:val="28"/>
          <w:szCs w:val="28"/>
          <w:lang w:val="uk-UA"/>
        </w:rPr>
        <w:t>Процедура закупівлі:</w:t>
      </w:r>
    </w:p>
    <w:p w:rsidR="004857A8" w:rsidRDefault="00E453EF" w:rsidP="00753793">
      <w:pPr>
        <w:tabs>
          <w:tab w:val="left" w:pos="851"/>
        </w:tabs>
        <w:spacing w:before="120" w:after="0" w:line="240" w:lineRule="auto"/>
        <w:ind w:firstLine="567"/>
        <w:jc w:val="both"/>
        <w:rPr>
          <w:rFonts w:ascii="Times New Roman" w:hAnsi="Times New Roman"/>
          <w:b/>
          <w:sz w:val="28"/>
          <w:szCs w:val="28"/>
          <w:lang w:eastAsia="ru-RU"/>
        </w:rPr>
      </w:pPr>
      <w:r w:rsidRPr="00A72DC4">
        <w:rPr>
          <w:rFonts w:ascii="Times New Roman" w:hAnsi="Times New Roman"/>
          <w:b/>
          <w:sz w:val="28"/>
          <w:szCs w:val="28"/>
          <w:lang w:eastAsia="ru-RU"/>
        </w:rPr>
        <w:t xml:space="preserve">Відкриті </w:t>
      </w:r>
      <w:r w:rsidRPr="00A72DC4">
        <w:rPr>
          <w:rFonts w:ascii="Times New Roman" w:hAnsi="Times New Roman"/>
          <w:b/>
          <w:sz w:val="28"/>
          <w:szCs w:val="28"/>
          <w:lang w:eastAsia="zh-CN"/>
        </w:rPr>
        <w:t>торги</w:t>
      </w:r>
      <w:r w:rsidR="00826887" w:rsidRPr="00A72DC4">
        <w:rPr>
          <w:rFonts w:ascii="Times New Roman" w:hAnsi="Times New Roman"/>
          <w:b/>
          <w:sz w:val="28"/>
          <w:szCs w:val="28"/>
          <w:lang w:eastAsia="ru-RU"/>
        </w:rPr>
        <w:t xml:space="preserve"> з особливостями (</w:t>
      </w:r>
      <w:r w:rsidRPr="00A72DC4">
        <w:rPr>
          <w:rFonts w:ascii="Times New Roman" w:hAnsi="Times New Roman"/>
          <w:b/>
          <w:sz w:val="28"/>
          <w:szCs w:val="28"/>
          <w:lang w:eastAsia="ru-RU"/>
        </w:rPr>
        <w:t>в порядку, визначеному постановою КМУ №1178 від 12.10.2022р.)</w:t>
      </w:r>
      <w:r w:rsidR="004857A8" w:rsidRPr="00A72DC4">
        <w:rPr>
          <w:rFonts w:ascii="Times New Roman" w:hAnsi="Times New Roman"/>
          <w:b/>
          <w:sz w:val="28"/>
          <w:szCs w:val="28"/>
          <w:lang w:eastAsia="ru-RU"/>
        </w:rPr>
        <w:t>.</w:t>
      </w:r>
    </w:p>
    <w:p w:rsidR="00826887" w:rsidRDefault="00826887" w:rsidP="00753793">
      <w:pPr>
        <w:tabs>
          <w:tab w:val="left" w:pos="851"/>
        </w:tabs>
        <w:spacing w:before="120" w:after="0" w:line="240" w:lineRule="auto"/>
        <w:ind w:firstLine="567"/>
        <w:jc w:val="both"/>
        <w:rPr>
          <w:rFonts w:ascii="Times New Roman" w:hAnsi="Times New Roman"/>
          <w:b/>
          <w:sz w:val="28"/>
          <w:szCs w:val="28"/>
          <w:lang w:eastAsia="ru-RU"/>
        </w:rPr>
      </w:pPr>
    </w:p>
    <w:p w:rsidR="00826887" w:rsidRDefault="00826887" w:rsidP="00753793">
      <w:pPr>
        <w:tabs>
          <w:tab w:val="left" w:pos="851"/>
        </w:tabs>
        <w:spacing w:before="120" w:after="0" w:line="240" w:lineRule="auto"/>
        <w:ind w:firstLine="567"/>
        <w:jc w:val="both"/>
        <w:rPr>
          <w:rFonts w:ascii="Times New Roman" w:hAnsi="Times New Roman"/>
          <w:b/>
          <w:sz w:val="28"/>
          <w:szCs w:val="28"/>
          <w:lang w:eastAsia="ru-RU"/>
        </w:rPr>
      </w:pPr>
    </w:p>
    <w:p w:rsidR="00826887" w:rsidRPr="00826887" w:rsidRDefault="00A72DC4" w:rsidP="00753793">
      <w:pPr>
        <w:tabs>
          <w:tab w:val="left" w:pos="851"/>
        </w:tabs>
        <w:spacing w:before="120" w:after="0" w:line="240" w:lineRule="auto"/>
        <w:ind w:firstLine="567"/>
        <w:jc w:val="both"/>
        <w:rPr>
          <w:rFonts w:ascii="Times New Roman" w:hAnsi="Times New Roman"/>
          <w:b/>
          <w:sz w:val="28"/>
          <w:szCs w:val="28"/>
          <w:lang w:eastAsia="ru-RU"/>
        </w:rPr>
      </w:pPr>
      <w:r>
        <w:rPr>
          <w:rFonts w:ascii="Times New Roman" w:hAnsi="Times New Roman"/>
          <w:b/>
          <w:sz w:val="28"/>
          <w:szCs w:val="28"/>
          <w:lang w:eastAsia="ru-RU"/>
        </w:rPr>
        <w:t>Завідувач господарством</w:t>
      </w:r>
      <w:r w:rsidR="00826887">
        <w:rPr>
          <w:rFonts w:ascii="Times New Roman" w:hAnsi="Times New Roman"/>
          <w:b/>
          <w:sz w:val="28"/>
          <w:szCs w:val="28"/>
          <w:lang w:eastAsia="ru-RU"/>
        </w:rPr>
        <w:tab/>
      </w:r>
      <w:r w:rsidR="00826887">
        <w:rPr>
          <w:rFonts w:ascii="Times New Roman" w:hAnsi="Times New Roman"/>
          <w:b/>
          <w:sz w:val="28"/>
          <w:szCs w:val="28"/>
          <w:lang w:eastAsia="ru-RU"/>
        </w:rPr>
        <w:tab/>
      </w:r>
      <w:r w:rsidR="00826887">
        <w:rPr>
          <w:rFonts w:ascii="Times New Roman" w:hAnsi="Times New Roman"/>
          <w:b/>
          <w:sz w:val="28"/>
          <w:szCs w:val="28"/>
          <w:lang w:eastAsia="ru-RU"/>
        </w:rPr>
        <w:tab/>
      </w:r>
      <w:r w:rsidR="00826887">
        <w:rPr>
          <w:rFonts w:ascii="Times New Roman" w:hAnsi="Times New Roman"/>
          <w:b/>
          <w:sz w:val="28"/>
          <w:szCs w:val="28"/>
          <w:lang w:eastAsia="ru-RU"/>
        </w:rPr>
        <w:tab/>
      </w:r>
      <w:r w:rsidR="00826887">
        <w:rPr>
          <w:rFonts w:ascii="Times New Roman" w:hAnsi="Times New Roman"/>
          <w:b/>
          <w:sz w:val="28"/>
          <w:szCs w:val="28"/>
          <w:lang w:eastAsia="ru-RU"/>
        </w:rPr>
        <w:tab/>
      </w:r>
      <w:r w:rsidR="00826887">
        <w:rPr>
          <w:rFonts w:ascii="Times New Roman" w:hAnsi="Times New Roman"/>
          <w:b/>
          <w:sz w:val="28"/>
          <w:szCs w:val="28"/>
          <w:lang w:eastAsia="ru-RU"/>
        </w:rPr>
        <w:tab/>
      </w:r>
      <w:r w:rsidR="00826887">
        <w:rPr>
          <w:rFonts w:ascii="Times New Roman" w:hAnsi="Times New Roman"/>
          <w:b/>
          <w:sz w:val="28"/>
          <w:szCs w:val="28"/>
          <w:lang w:eastAsia="ru-RU"/>
        </w:rPr>
        <w:tab/>
      </w:r>
      <w:r>
        <w:rPr>
          <w:rFonts w:ascii="Times New Roman" w:hAnsi="Times New Roman"/>
          <w:b/>
          <w:sz w:val="28"/>
          <w:szCs w:val="28"/>
          <w:lang w:eastAsia="ru-RU"/>
        </w:rPr>
        <w:t xml:space="preserve">М.Я. </w:t>
      </w:r>
      <w:proofErr w:type="spellStart"/>
      <w:r>
        <w:rPr>
          <w:rFonts w:ascii="Times New Roman" w:hAnsi="Times New Roman"/>
          <w:b/>
          <w:sz w:val="28"/>
          <w:szCs w:val="28"/>
          <w:lang w:eastAsia="ru-RU"/>
        </w:rPr>
        <w:t>Товтин</w:t>
      </w:r>
      <w:proofErr w:type="spellEnd"/>
    </w:p>
    <w:sectPr w:rsidR="00826887" w:rsidRPr="00826887" w:rsidSect="00E453EF">
      <w:pgSz w:w="11906" w:h="16838"/>
      <w:pgMar w:top="284" w:right="566" w:bottom="142"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9FA68A2"/>
    <w:multiLevelType w:val="hybridMultilevel"/>
    <w:tmpl w:val="273230C2"/>
    <w:lvl w:ilvl="0" w:tplc="A2FC0488">
      <w:start w:val="1"/>
      <w:numFmt w:val="decimal"/>
      <w:suff w:val="space"/>
      <w:lvlText w:val="%1."/>
      <w:lvlJc w:val="left"/>
      <w:pPr>
        <w:ind w:left="786" w:hanging="360"/>
      </w:pPr>
      <w:rPr>
        <w:rFonts w:cs="Times New Roman" w:hint="default"/>
        <w:b/>
        <w:color w:val="auto"/>
      </w:rPr>
    </w:lvl>
    <w:lvl w:ilvl="1" w:tplc="04220019">
      <w:start w:val="1"/>
      <w:numFmt w:val="lowerLetter"/>
      <w:lvlText w:val="%2."/>
      <w:lvlJc w:val="left"/>
      <w:pPr>
        <w:ind w:left="2007" w:hanging="360"/>
      </w:pPr>
      <w:rPr>
        <w:rFonts w:cs="Times New Roman"/>
      </w:rPr>
    </w:lvl>
    <w:lvl w:ilvl="2" w:tplc="0422001B">
      <w:start w:val="1"/>
      <w:numFmt w:val="lowerRoman"/>
      <w:lvlText w:val="%3."/>
      <w:lvlJc w:val="right"/>
      <w:pPr>
        <w:ind w:left="2727" w:hanging="180"/>
      </w:pPr>
      <w:rPr>
        <w:rFonts w:cs="Times New Roman"/>
      </w:rPr>
    </w:lvl>
    <w:lvl w:ilvl="3" w:tplc="0422000F">
      <w:start w:val="1"/>
      <w:numFmt w:val="decimal"/>
      <w:lvlText w:val="%4."/>
      <w:lvlJc w:val="left"/>
      <w:pPr>
        <w:ind w:left="3447" w:hanging="360"/>
      </w:pPr>
      <w:rPr>
        <w:rFonts w:cs="Times New Roman"/>
      </w:rPr>
    </w:lvl>
    <w:lvl w:ilvl="4" w:tplc="04220019">
      <w:start w:val="1"/>
      <w:numFmt w:val="lowerLetter"/>
      <w:lvlText w:val="%5."/>
      <w:lvlJc w:val="left"/>
      <w:pPr>
        <w:ind w:left="4167" w:hanging="360"/>
      </w:pPr>
      <w:rPr>
        <w:rFonts w:cs="Times New Roman"/>
      </w:rPr>
    </w:lvl>
    <w:lvl w:ilvl="5" w:tplc="0422001B">
      <w:start w:val="1"/>
      <w:numFmt w:val="lowerRoman"/>
      <w:lvlText w:val="%6."/>
      <w:lvlJc w:val="right"/>
      <w:pPr>
        <w:ind w:left="4887" w:hanging="180"/>
      </w:pPr>
      <w:rPr>
        <w:rFonts w:cs="Times New Roman"/>
      </w:rPr>
    </w:lvl>
    <w:lvl w:ilvl="6" w:tplc="0422000F" w:tentative="1">
      <w:start w:val="1"/>
      <w:numFmt w:val="decimal"/>
      <w:lvlText w:val="%7."/>
      <w:lvlJc w:val="left"/>
      <w:pPr>
        <w:ind w:left="5607" w:hanging="360"/>
      </w:pPr>
      <w:rPr>
        <w:rFonts w:cs="Times New Roman"/>
      </w:rPr>
    </w:lvl>
    <w:lvl w:ilvl="7" w:tplc="04220019" w:tentative="1">
      <w:start w:val="1"/>
      <w:numFmt w:val="lowerLetter"/>
      <w:lvlText w:val="%8."/>
      <w:lvlJc w:val="left"/>
      <w:pPr>
        <w:ind w:left="6327" w:hanging="360"/>
      </w:pPr>
      <w:rPr>
        <w:rFonts w:cs="Times New Roman"/>
      </w:rPr>
    </w:lvl>
    <w:lvl w:ilvl="8" w:tplc="0422001B" w:tentative="1">
      <w:start w:val="1"/>
      <w:numFmt w:val="lowerRoman"/>
      <w:lvlText w:val="%9."/>
      <w:lvlJc w:val="right"/>
      <w:pPr>
        <w:ind w:left="7047" w:hanging="180"/>
      </w:pPr>
      <w:rPr>
        <w:rFonts w:cs="Times New Roman"/>
      </w:rPr>
    </w:lvl>
  </w:abstractNum>
  <w:abstractNum w:abstractNumId="1">
    <w:nsid w:val="54F75A7A"/>
    <w:multiLevelType w:val="hybridMultilevel"/>
    <w:tmpl w:val="A7420408"/>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2">
    <w:nsid w:val="75D1378B"/>
    <w:multiLevelType w:val="multilevel"/>
    <w:tmpl w:val="1B0A91E8"/>
    <w:lvl w:ilvl="0">
      <w:start w:val="1"/>
      <w:numFmt w:val="decimal"/>
      <w:lvlText w:val="%1."/>
      <w:lvlJc w:val="left"/>
      <w:pPr>
        <w:ind w:left="1287" w:hanging="360"/>
      </w:pPr>
      <w:rPr>
        <w:rFonts w:cs="Times New Roman"/>
        <w:sz w:val="25"/>
        <w:szCs w:val="25"/>
      </w:rPr>
    </w:lvl>
    <w:lvl w:ilvl="1">
      <w:start w:val="1"/>
      <w:numFmt w:val="decimal"/>
      <w:isLgl/>
      <w:lvlText w:val="%1.%2."/>
      <w:lvlJc w:val="left"/>
      <w:pPr>
        <w:ind w:left="1647" w:hanging="720"/>
      </w:pPr>
      <w:rPr>
        <w:rFonts w:cs="Times New Roman" w:hint="default"/>
      </w:rPr>
    </w:lvl>
    <w:lvl w:ilvl="2">
      <w:start w:val="1"/>
      <w:numFmt w:val="decimal"/>
      <w:isLgl/>
      <w:lvlText w:val="%1.%2.%3."/>
      <w:lvlJc w:val="left"/>
      <w:pPr>
        <w:ind w:left="1647" w:hanging="720"/>
      </w:pPr>
      <w:rPr>
        <w:rFonts w:cs="Times New Roman" w:hint="default"/>
      </w:rPr>
    </w:lvl>
    <w:lvl w:ilvl="3">
      <w:start w:val="1"/>
      <w:numFmt w:val="decimal"/>
      <w:isLgl/>
      <w:lvlText w:val="%1.%2.%3.%4."/>
      <w:lvlJc w:val="left"/>
      <w:pPr>
        <w:ind w:left="2007" w:hanging="1080"/>
      </w:pPr>
      <w:rPr>
        <w:rFonts w:cs="Times New Roman" w:hint="default"/>
      </w:rPr>
    </w:lvl>
    <w:lvl w:ilvl="4">
      <w:start w:val="1"/>
      <w:numFmt w:val="decimal"/>
      <w:isLgl/>
      <w:lvlText w:val="%1.%2.%3.%4.%5."/>
      <w:lvlJc w:val="left"/>
      <w:pPr>
        <w:ind w:left="2007" w:hanging="1080"/>
      </w:pPr>
      <w:rPr>
        <w:rFonts w:cs="Times New Roman" w:hint="default"/>
      </w:rPr>
    </w:lvl>
    <w:lvl w:ilvl="5">
      <w:start w:val="1"/>
      <w:numFmt w:val="decimal"/>
      <w:isLgl/>
      <w:lvlText w:val="%1.%2.%3.%4.%5.%6."/>
      <w:lvlJc w:val="left"/>
      <w:pPr>
        <w:ind w:left="2367" w:hanging="1440"/>
      </w:pPr>
      <w:rPr>
        <w:rFonts w:cs="Times New Roman" w:hint="default"/>
      </w:rPr>
    </w:lvl>
    <w:lvl w:ilvl="6">
      <w:start w:val="1"/>
      <w:numFmt w:val="decimal"/>
      <w:isLgl/>
      <w:lvlText w:val="%1.%2.%3.%4.%5.%6.%7."/>
      <w:lvlJc w:val="left"/>
      <w:pPr>
        <w:ind w:left="2367" w:hanging="1440"/>
      </w:pPr>
      <w:rPr>
        <w:rFonts w:cs="Times New Roman" w:hint="default"/>
      </w:rPr>
    </w:lvl>
    <w:lvl w:ilvl="7">
      <w:start w:val="1"/>
      <w:numFmt w:val="decimal"/>
      <w:isLgl/>
      <w:lvlText w:val="%1.%2.%3.%4.%5.%6.%7.%8."/>
      <w:lvlJc w:val="left"/>
      <w:pPr>
        <w:ind w:left="2727" w:hanging="1800"/>
      </w:pPr>
      <w:rPr>
        <w:rFonts w:cs="Times New Roman" w:hint="default"/>
      </w:rPr>
    </w:lvl>
    <w:lvl w:ilvl="8">
      <w:start w:val="1"/>
      <w:numFmt w:val="decimal"/>
      <w:isLgl/>
      <w:lvlText w:val="%1.%2.%3.%4.%5.%6.%7.%8.%9."/>
      <w:lvlJc w:val="left"/>
      <w:pPr>
        <w:ind w:left="2727" w:hanging="1800"/>
      </w:pPr>
      <w:rPr>
        <w:rFonts w:cs="Times New Roman"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F80"/>
    <w:rsid w:val="000210D2"/>
    <w:rsid w:val="00035765"/>
    <w:rsid w:val="000366E0"/>
    <w:rsid w:val="0006430F"/>
    <w:rsid w:val="000710DB"/>
    <w:rsid w:val="00075BE6"/>
    <w:rsid w:val="00083B42"/>
    <w:rsid w:val="000B1F80"/>
    <w:rsid w:val="000C58C4"/>
    <w:rsid w:val="000C7711"/>
    <w:rsid w:val="000D292C"/>
    <w:rsid w:val="000D4E09"/>
    <w:rsid w:val="000E7FF8"/>
    <w:rsid w:val="00104F10"/>
    <w:rsid w:val="00107850"/>
    <w:rsid w:val="00114BBF"/>
    <w:rsid w:val="001350A6"/>
    <w:rsid w:val="0015274D"/>
    <w:rsid w:val="001A1A5C"/>
    <w:rsid w:val="001A7571"/>
    <w:rsid w:val="001C2B6B"/>
    <w:rsid w:val="001E0B8C"/>
    <w:rsid w:val="001F3A51"/>
    <w:rsid w:val="0020089E"/>
    <w:rsid w:val="00204038"/>
    <w:rsid w:val="00207459"/>
    <w:rsid w:val="00214C14"/>
    <w:rsid w:val="0025049A"/>
    <w:rsid w:val="0028430E"/>
    <w:rsid w:val="002A7F6C"/>
    <w:rsid w:val="002E3C42"/>
    <w:rsid w:val="002F5EE4"/>
    <w:rsid w:val="002F7D8B"/>
    <w:rsid w:val="00301EE4"/>
    <w:rsid w:val="00347FC7"/>
    <w:rsid w:val="00370C4C"/>
    <w:rsid w:val="00373457"/>
    <w:rsid w:val="0038019F"/>
    <w:rsid w:val="003809BA"/>
    <w:rsid w:val="003920C0"/>
    <w:rsid w:val="003A4527"/>
    <w:rsid w:val="00415FCA"/>
    <w:rsid w:val="0042422A"/>
    <w:rsid w:val="00431A7F"/>
    <w:rsid w:val="00463785"/>
    <w:rsid w:val="004844B5"/>
    <w:rsid w:val="004857A8"/>
    <w:rsid w:val="004860E1"/>
    <w:rsid w:val="004D7F65"/>
    <w:rsid w:val="004E1635"/>
    <w:rsid w:val="004F383C"/>
    <w:rsid w:val="00505CB1"/>
    <w:rsid w:val="00520DCD"/>
    <w:rsid w:val="00547AAA"/>
    <w:rsid w:val="00547CED"/>
    <w:rsid w:val="005621FD"/>
    <w:rsid w:val="005752AD"/>
    <w:rsid w:val="00575E3F"/>
    <w:rsid w:val="00586833"/>
    <w:rsid w:val="00595B53"/>
    <w:rsid w:val="005B3C01"/>
    <w:rsid w:val="006065A6"/>
    <w:rsid w:val="0060703D"/>
    <w:rsid w:val="006124A8"/>
    <w:rsid w:val="00681DC9"/>
    <w:rsid w:val="00691B46"/>
    <w:rsid w:val="00696106"/>
    <w:rsid w:val="006A1BE5"/>
    <w:rsid w:val="006B7798"/>
    <w:rsid w:val="006C0C0F"/>
    <w:rsid w:val="006D338E"/>
    <w:rsid w:val="006D6144"/>
    <w:rsid w:val="006D64B2"/>
    <w:rsid w:val="006E12D5"/>
    <w:rsid w:val="006F7CA3"/>
    <w:rsid w:val="006F7D08"/>
    <w:rsid w:val="00703BF5"/>
    <w:rsid w:val="0071711D"/>
    <w:rsid w:val="00726FFE"/>
    <w:rsid w:val="00730C65"/>
    <w:rsid w:val="00751F31"/>
    <w:rsid w:val="00753793"/>
    <w:rsid w:val="0077149D"/>
    <w:rsid w:val="007716CE"/>
    <w:rsid w:val="00772C36"/>
    <w:rsid w:val="0078436A"/>
    <w:rsid w:val="00796B84"/>
    <w:rsid w:val="007A4E59"/>
    <w:rsid w:val="007A66BA"/>
    <w:rsid w:val="007D1F4C"/>
    <w:rsid w:val="007D5D75"/>
    <w:rsid w:val="00826887"/>
    <w:rsid w:val="00835DC6"/>
    <w:rsid w:val="0084646D"/>
    <w:rsid w:val="008920DD"/>
    <w:rsid w:val="008B26F8"/>
    <w:rsid w:val="008B5AE5"/>
    <w:rsid w:val="009005FC"/>
    <w:rsid w:val="009275E5"/>
    <w:rsid w:val="0092768A"/>
    <w:rsid w:val="00944586"/>
    <w:rsid w:val="00954255"/>
    <w:rsid w:val="0096691C"/>
    <w:rsid w:val="00966C3D"/>
    <w:rsid w:val="00967420"/>
    <w:rsid w:val="00995DC2"/>
    <w:rsid w:val="00996814"/>
    <w:rsid w:val="009A0F13"/>
    <w:rsid w:val="009F102C"/>
    <w:rsid w:val="009F610E"/>
    <w:rsid w:val="00A111EC"/>
    <w:rsid w:val="00A2119A"/>
    <w:rsid w:val="00A56D65"/>
    <w:rsid w:val="00A72DC4"/>
    <w:rsid w:val="00A83726"/>
    <w:rsid w:val="00A8691D"/>
    <w:rsid w:val="00A877D1"/>
    <w:rsid w:val="00AB2678"/>
    <w:rsid w:val="00AD6543"/>
    <w:rsid w:val="00AE6636"/>
    <w:rsid w:val="00B12373"/>
    <w:rsid w:val="00B13B30"/>
    <w:rsid w:val="00B23E0D"/>
    <w:rsid w:val="00B43998"/>
    <w:rsid w:val="00B44958"/>
    <w:rsid w:val="00B44B35"/>
    <w:rsid w:val="00B6060F"/>
    <w:rsid w:val="00BA50C2"/>
    <w:rsid w:val="00BC0B25"/>
    <w:rsid w:val="00C000BA"/>
    <w:rsid w:val="00C02765"/>
    <w:rsid w:val="00C203D9"/>
    <w:rsid w:val="00C20520"/>
    <w:rsid w:val="00C50EBF"/>
    <w:rsid w:val="00C819C9"/>
    <w:rsid w:val="00C82C33"/>
    <w:rsid w:val="00CA4C89"/>
    <w:rsid w:val="00CB5C2F"/>
    <w:rsid w:val="00CC15FB"/>
    <w:rsid w:val="00CC4CE3"/>
    <w:rsid w:val="00CE5A36"/>
    <w:rsid w:val="00D00359"/>
    <w:rsid w:val="00D10986"/>
    <w:rsid w:val="00D417A2"/>
    <w:rsid w:val="00D447FB"/>
    <w:rsid w:val="00D748A9"/>
    <w:rsid w:val="00DB4950"/>
    <w:rsid w:val="00DD4E4A"/>
    <w:rsid w:val="00E26A3C"/>
    <w:rsid w:val="00E32F23"/>
    <w:rsid w:val="00E33508"/>
    <w:rsid w:val="00E33FD8"/>
    <w:rsid w:val="00E345DF"/>
    <w:rsid w:val="00E453EF"/>
    <w:rsid w:val="00E63C08"/>
    <w:rsid w:val="00EC6AB7"/>
    <w:rsid w:val="00EF5FEB"/>
    <w:rsid w:val="00EF62AC"/>
    <w:rsid w:val="00F018D3"/>
    <w:rsid w:val="00F050A8"/>
    <w:rsid w:val="00F12AB5"/>
    <w:rsid w:val="00F14F90"/>
    <w:rsid w:val="00F230AC"/>
    <w:rsid w:val="00F24268"/>
    <w:rsid w:val="00F3645A"/>
    <w:rsid w:val="00F40036"/>
    <w:rsid w:val="00F71047"/>
    <w:rsid w:val="00F727F1"/>
    <w:rsid w:val="00F7410B"/>
    <w:rsid w:val="00F86EFB"/>
    <w:rsid w:val="00F93308"/>
    <w:rsid w:val="00F94398"/>
    <w:rsid w:val="00FA5E00"/>
    <w:rsid w:val="00FB61B4"/>
    <w:rsid w:val="00FC553A"/>
    <w:rsid w:val="00FE0316"/>
    <w:rsid w:val="00FE2D87"/>
    <w:rsid w:val="00FE5B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E705412C-F20C-4A0D-9FAD-F994EB84D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5E3F"/>
    <w:pPr>
      <w:spacing w:after="200" w:line="276" w:lineRule="auto"/>
    </w:pPr>
    <w:rPr>
      <w:lang w:val="uk-UA"/>
    </w:rPr>
  </w:style>
  <w:style w:type="paragraph" w:styleId="1">
    <w:name w:val="heading 1"/>
    <w:basedOn w:val="a"/>
    <w:next w:val="a"/>
    <w:link w:val="10"/>
    <w:qFormat/>
    <w:locked/>
    <w:rsid w:val="00E345DF"/>
    <w:pPr>
      <w:keepNext/>
      <w:keepLines/>
      <w:spacing w:before="240" w:after="0" w:line="259" w:lineRule="auto"/>
      <w:outlineLvl w:val="0"/>
    </w:pPr>
    <w:rPr>
      <w:rFonts w:ascii="Calibri Light" w:eastAsia="Times New Roman" w:hAnsi="Calibri Light"/>
      <w:color w:val="2F5496"/>
      <w:sz w:val="32"/>
      <w:szCs w:val="32"/>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0B1F80"/>
    <w:pPr>
      <w:ind w:left="720"/>
      <w:contextualSpacing/>
    </w:pPr>
    <w:rPr>
      <w:sz w:val="20"/>
      <w:szCs w:val="20"/>
      <w:lang w:val="en-US" w:eastAsia="ru-RU"/>
    </w:rPr>
  </w:style>
  <w:style w:type="character" w:customStyle="1" w:styleId="a4">
    <w:name w:val="Абзац списка Знак"/>
    <w:link w:val="a3"/>
    <w:uiPriority w:val="99"/>
    <w:locked/>
    <w:rsid w:val="000B1F80"/>
    <w:rPr>
      <w:rFonts w:ascii="Calibri" w:eastAsia="Times New Roman" w:hAnsi="Calibri"/>
    </w:rPr>
  </w:style>
  <w:style w:type="paragraph" w:styleId="a5">
    <w:name w:val="Balloon Text"/>
    <w:basedOn w:val="a"/>
    <w:link w:val="a6"/>
    <w:uiPriority w:val="99"/>
    <w:semiHidden/>
    <w:rsid w:val="00CC4CE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locked/>
    <w:rsid w:val="00CC4CE3"/>
    <w:rPr>
      <w:rFonts w:ascii="Tahoma" w:hAnsi="Tahoma" w:cs="Tahoma"/>
      <w:sz w:val="16"/>
      <w:szCs w:val="16"/>
    </w:rPr>
  </w:style>
  <w:style w:type="paragraph" w:customStyle="1" w:styleId="12">
    <w:name w:val="ОТ_Дог_12"/>
    <w:basedOn w:val="a"/>
    <w:link w:val="120"/>
    <w:uiPriority w:val="99"/>
    <w:rsid w:val="00107850"/>
    <w:pPr>
      <w:widowControl w:val="0"/>
      <w:autoSpaceDE w:val="0"/>
      <w:autoSpaceDN w:val="0"/>
      <w:adjustRightInd w:val="0"/>
      <w:spacing w:after="0" w:line="240" w:lineRule="auto"/>
      <w:ind w:firstLine="567"/>
      <w:jc w:val="both"/>
    </w:pPr>
    <w:rPr>
      <w:rFonts w:ascii="Times New Roman" w:eastAsia="Times New Roman" w:hAnsi="Times New Roman"/>
      <w:sz w:val="24"/>
      <w:szCs w:val="24"/>
      <w:lang w:val="en-US" w:eastAsia="ru-RU"/>
    </w:rPr>
  </w:style>
  <w:style w:type="character" w:customStyle="1" w:styleId="120">
    <w:name w:val="ОТ_Дог_12 Знак"/>
    <w:link w:val="12"/>
    <w:uiPriority w:val="99"/>
    <w:locked/>
    <w:rsid w:val="00107850"/>
    <w:rPr>
      <w:rFonts w:ascii="Times New Roman" w:hAnsi="Times New Roman"/>
      <w:sz w:val="24"/>
      <w:lang w:eastAsia="ru-RU"/>
    </w:rPr>
  </w:style>
  <w:style w:type="paragraph" w:customStyle="1" w:styleId="11">
    <w:name w:val="Обычный (веб)1"/>
    <w:basedOn w:val="a"/>
    <w:uiPriority w:val="99"/>
    <w:rsid w:val="00A2119A"/>
    <w:pPr>
      <w:suppressAutoHyphens/>
      <w:spacing w:after="0" w:line="240" w:lineRule="auto"/>
    </w:pPr>
    <w:rPr>
      <w:rFonts w:ascii="Times New Roman" w:eastAsia="Times New Roman" w:hAnsi="Times New Roman"/>
      <w:kern w:val="1"/>
      <w:sz w:val="24"/>
      <w:szCs w:val="24"/>
      <w:lang w:eastAsia="ar-SA"/>
    </w:rPr>
  </w:style>
  <w:style w:type="paragraph" w:customStyle="1" w:styleId="a7">
    <w:name w:val="a"/>
    <w:basedOn w:val="a"/>
    <w:uiPriority w:val="99"/>
    <w:rsid w:val="00FA5E00"/>
    <w:pPr>
      <w:spacing w:before="100" w:beforeAutospacing="1" w:after="100" w:afterAutospacing="1" w:line="240" w:lineRule="auto"/>
    </w:pPr>
    <w:rPr>
      <w:rFonts w:ascii="Times New Roman" w:eastAsia="Times New Roman" w:hAnsi="Times New Roman"/>
      <w:sz w:val="24"/>
      <w:szCs w:val="24"/>
      <w:lang w:eastAsia="uk-UA"/>
    </w:rPr>
  </w:style>
  <w:style w:type="table" w:styleId="a8">
    <w:name w:val="Table Grid"/>
    <w:basedOn w:val="a1"/>
    <w:uiPriority w:val="99"/>
    <w:rsid w:val="00E63C08"/>
    <w:rPr>
      <w:rFonts w:ascii="Arial" w:hAnsi="Arial"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E345DF"/>
    <w:rPr>
      <w:rFonts w:ascii="Calibri Light" w:eastAsia="Times New Roman" w:hAnsi="Calibri Light"/>
      <w:color w:val="2F5496"/>
      <w:sz w:val="32"/>
      <w:szCs w:val="32"/>
      <w:lang w:val="ru-RU"/>
    </w:rPr>
  </w:style>
  <w:style w:type="paragraph" w:customStyle="1" w:styleId="2">
    <w:name w:val="Обычный (веб)2"/>
    <w:aliases w:val="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Web)"/>
    <w:basedOn w:val="a"/>
    <w:link w:val="a9"/>
    <w:uiPriority w:val="99"/>
    <w:unhideWhenUsed/>
    <w:qFormat/>
    <w:rsid w:val="0042422A"/>
    <w:pPr>
      <w:spacing w:before="100" w:beforeAutospacing="1" w:after="100" w:afterAutospacing="1" w:line="240" w:lineRule="auto"/>
    </w:pPr>
    <w:rPr>
      <w:sz w:val="24"/>
      <w:szCs w:val="24"/>
      <w:lang w:val="ru-RU" w:eastAsia="ru-RU"/>
    </w:rPr>
  </w:style>
  <w:style w:type="character" w:customStyle="1" w:styleId="a9">
    <w:name w:val="Обычный (веб) Знак"/>
    <w:aliases w:val="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З Знак"/>
    <w:link w:val="2"/>
    <w:uiPriority w:val="99"/>
    <w:qFormat/>
    <w:locked/>
    <w:rsid w:val="0042422A"/>
    <w:rPr>
      <w:sz w:val="24"/>
      <w:szCs w:val="24"/>
      <w:lang w:val="ru-RU" w:eastAsia="ru-RU"/>
    </w:rPr>
  </w:style>
  <w:style w:type="paragraph" w:customStyle="1" w:styleId="aa">
    <w:name w:val="Зна"/>
    <w:aliases w:val="З"/>
    <w:basedOn w:val="a"/>
    <w:next w:val="ab"/>
    <w:unhideWhenUsed/>
    <w:qFormat/>
    <w:rsid w:val="0042422A"/>
    <w:pPr>
      <w:spacing w:before="100" w:beforeAutospacing="1" w:after="100" w:afterAutospacing="1" w:line="240" w:lineRule="auto"/>
    </w:pPr>
    <w:rPr>
      <w:sz w:val="24"/>
      <w:szCs w:val="24"/>
      <w:lang w:val="ru-RU" w:eastAsia="ru-RU"/>
    </w:rPr>
  </w:style>
  <w:style w:type="paragraph" w:styleId="ab">
    <w:name w:val="Normal (Web)"/>
    <w:basedOn w:val="a"/>
    <w:uiPriority w:val="99"/>
    <w:semiHidden/>
    <w:unhideWhenUsed/>
    <w:rsid w:val="0042422A"/>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899</Words>
  <Characters>5130</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6017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2800-shvetss</dc:creator>
  <cp:keywords/>
  <dc:description/>
  <cp:lastModifiedBy>Учетная запись Майкрософт</cp:lastModifiedBy>
  <cp:revision>5</cp:revision>
  <cp:lastPrinted>2021-09-03T12:19:00Z</cp:lastPrinted>
  <dcterms:created xsi:type="dcterms:W3CDTF">2023-12-22T16:08:00Z</dcterms:created>
  <dcterms:modified xsi:type="dcterms:W3CDTF">2023-12-26T13:52:00Z</dcterms:modified>
</cp:coreProperties>
</file>