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49" w:rsidRPr="00B57806" w:rsidRDefault="00E26349" w:rsidP="00B57806">
      <w:pPr>
        <w:spacing w:after="0" w:line="0" w:lineRule="atLeast"/>
        <w:ind w:left="7797"/>
        <w:rPr>
          <w:rFonts w:ascii="Times New Roman" w:hAnsi="Times New Roman"/>
          <w:b/>
          <w:bCs/>
        </w:rPr>
      </w:pPr>
      <w:r w:rsidRPr="00B57806">
        <w:rPr>
          <w:rFonts w:ascii="Times New Roman" w:hAnsi="Times New Roman"/>
          <w:b/>
          <w:bCs/>
        </w:rPr>
        <w:t xml:space="preserve">Додаток до </w:t>
      </w:r>
    </w:p>
    <w:p w:rsidR="00E26349" w:rsidRPr="00B57806" w:rsidRDefault="00E26349" w:rsidP="00B57806">
      <w:pPr>
        <w:spacing w:after="0" w:line="0" w:lineRule="atLeast"/>
        <w:ind w:left="7797"/>
        <w:rPr>
          <w:rFonts w:ascii="Times New Roman" w:hAnsi="Times New Roman"/>
          <w:b/>
          <w:bCs/>
        </w:rPr>
      </w:pPr>
      <w:r w:rsidRPr="00B57806">
        <w:rPr>
          <w:rFonts w:ascii="Times New Roman" w:hAnsi="Times New Roman"/>
          <w:b/>
          <w:bCs/>
        </w:rPr>
        <w:t xml:space="preserve">Наказу № 3/1-з </w:t>
      </w:r>
    </w:p>
    <w:p w:rsidR="00E26349" w:rsidRPr="00B57806" w:rsidRDefault="00E26349" w:rsidP="00B57806">
      <w:pPr>
        <w:spacing w:after="0" w:line="0" w:lineRule="atLeast"/>
        <w:ind w:left="7797"/>
        <w:rPr>
          <w:rFonts w:ascii="Times New Roman" w:hAnsi="Times New Roman"/>
          <w:b/>
          <w:bCs/>
        </w:rPr>
      </w:pPr>
      <w:r w:rsidRPr="00B57806">
        <w:rPr>
          <w:rFonts w:ascii="Times New Roman" w:hAnsi="Times New Roman"/>
          <w:b/>
          <w:bCs/>
        </w:rPr>
        <w:t xml:space="preserve">від </w:t>
      </w:r>
      <w:r w:rsidR="00BA5FB1" w:rsidRPr="00B57806">
        <w:rPr>
          <w:rFonts w:ascii="Times New Roman" w:hAnsi="Times New Roman"/>
          <w:b/>
          <w:bCs/>
        </w:rPr>
        <w:t>19</w:t>
      </w:r>
      <w:r w:rsidRPr="00B57806">
        <w:rPr>
          <w:rFonts w:ascii="Times New Roman" w:hAnsi="Times New Roman"/>
          <w:b/>
          <w:bCs/>
        </w:rPr>
        <w:t xml:space="preserve"> лютого 2024 року</w:t>
      </w:r>
    </w:p>
    <w:p w:rsidR="00E26349" w:rsidRPr="00B57806" w:rsidRDefault="00E26349" w:rsidP="00B57806">
      <w:pPr>
        <w:spacing w:after="0" w:line="0" w:lineRule="atLeast"/>
        <w:jc w:val="center"/>
        <w:rPr>
          <w:rFonts w:ascii="Times New Roman" w:hAnsi="Times New Roman"/>
          <w:b/>
          <w:bCs/>
        </w:rPr>
      </w:pPr>
    </w:p>
    <w:p w:rsidR="00E26349" w:rsidRPr="00B57806" w:rsidRDefault="00E26349" w:rsidP="00B57806">
      <w:pPr>
        <w:spacing w:after="0" w:line="0" w:lineRule="atLeast"/>
        <w:jc w:val="center"/>
        <w:rPr>
          <w:rFonts w:ascii="Times New Roman" w:hAnsi="Times New Roman"/>
          <w:b/>
          <w:bCs/>
        </w:rPr>
      </w:pPr>
      <w:r w:rsidRPr="00B57806">
        <w:rPr>
          <w:rFonts w:ascii="Times New Roman" w:hAnsi="Times New Roman"/>
          <w:b/>
          <w:bCs/>
        </w:rPr>
        <w:t xml:space="preserve">ОБҐРУНТУВАННЯ ПІДСТАВИ ДЛЯ ЗДІЙСНЕННЯ ЗАКУПІВЛІ, </w:t>
      </w:r>
    </w:p>
    <w:p w:rsidR="00E26349" w:rsidRPr="00B57806" w:rsidRDefault="00E26349" w:rsidP="00B57806">
      <w:pPr>
        <w:spacing w:after="0" w:line="0" w:lineRule="atLeast"/>
        <w:jc w:val="center"/>
        <w:rPr>
          <w:rFonts w:ascii="Times New Roman" w:hAnsi="Times New Roman"/>
          <w:b/>
          <w:bCs/>
        </w:rPr>
      </w:pPr>
      <w:r w:rsidRPr="00B57806">
        <w:rPr>
          <w:rFonts w:ascii="Times New Roman" w:hAnsi="Times New Roman"/>
          <w:b/>
          <w:bCs/>
        </w:rPr>
        <w:t xml:space="preserve">А ТАКОЖ ЇЇ ТЕХНІЧНИХ, ЯКІСНИХ ХАРАКТЕРИСТИК ТА </w:t>
      </w:r>
    </w:p>
    <w:p w:rsidR="00E26349" w:rsidRPr="00B57806" w:rsidRDefault="00E26349" w:rsidP="00B57806">
      <w:pPr>
        <w:spacing w:after="0" w:line="0" w:lineRule="atLeast"/>
        <w:jc w:val="center"/>
        <w:rPr>
          <w:rFonts w:ascii="Times New Roman" w:hAnsi="Times New Roman"/>
          <w:b/>
          <w:bCs/>
        </w:rPr>
      </w:pPr>
      <w:r w:rsidRPr="00B57806">
        <w:rPr>
          <w:rFonts w:ascii="Times New Roman" w:hAnsi="Times New Roman"/>
          <w:b/>
          <w:bCs/>
        </w:rPr>
        <w:t>ОЧІКУВАНОЇ ВАРТОСТІ ПРЕДМЕТА ЗАКУПІВЛІ</w:t>
      </w:r>
    </w:p>
    <w:p w:rsidR="00E26349" w:rsidRDefault="00E26349" w:rsidP="00B57806">
      <w:pPr>
        <w:spacing w:after="0" w:line="0" w:lineRule="atLeast"/>
        <w:jc w:val="center"/>
        <w:rPr>
          <w:rFonts w:ascii="Times New Roman" w:hAnsi="Times New Roman"/>
          <w:b/>
          <w:bCs/>
        </w:rPr>
      </w:pPr>
      <w:r w:rsidRPr="00B57806">
        <w:rPr>
          <w:rFonts w:ascii="Times New Roman" w:hAnsi="Times New Roman"/>
          <w:b/>
          <w:bCs/>
        </w:rPr>
        <w:t>ВУГІЛЛЯ</w:t>
      </w:r>
    </w:p>
    <w:p w:rsidR="00B57806" w:rsidRPr="00B57806" w:rsidRDefault="00B57806" w:rsidP="00B57806">
      <w:pPr>
        <w:spacing w:after="0" w:line="0" w:lineRule="atLeast"/>
        <w:jc w:val="center"/>
        <w:rPr>
          <w:rFonts w:ascii="Times New Roman" w:hAnsi="Times New Roman"/>
          <w:b/>
          <w:bCs/>
        </w:rPr>
      </w:pPr>
    </w:p>
    <w:p w:rsidR="004857A8" w:rsidRPr="00B57806" w:rsidRDefault="004857A8" w:rsidP="009C60F1">
      <w:pPr>
        <w:numPr>
          <w:ilvl w:val="0"/>
          <w:numId w:val="1"/>
        </w:numPr>
        <w:tabs>
          <w:tab w:val="left" w:pos="851"/>
        </w:tabs>
        <w:spacing w:after="0" w:line="0" w:lineRule="atLeast"/>
        <w:ind w:left="0" w:firstLine="567"/>
        <w:jc w:val="both"/>
        <w:rPr>
          <w:rFonts w:ascii="Times New Roman" w:hAnsi="Times New Roman"/>
        </w:rPr>
      </w:pPr>
      <w:r w:rsidRPr="00B57806">
        <w:rPr>
          <w:rFonts w:ascii="Times New Roman" w:hAnsi="Times New Roman"/>
          <w:b/>
          <w:lang w:eastAsia="ru-RU"/>
        </w:rPr>
        <w:t>Найменування замовника:</w:t>
      </w:r>
      <w:r w:rsidR="00B57806" w:rsidRPr="00B57806">
        <w:rPr>
          <w:rFonts w:ascii="Times New Roman" w:hAnsi="Times New Roman"/>
          <w:b/>
          <w:lang w:eastAsia="ru-RU"/>
        </w:rPr>
        <w:t xml:space="preserve"> </w:t>
      </w:r>
      <w:r w:rsidR="00AD6543" w:rsidRPr="00B57806">
        <w:rPr>
          <w:rFonts w:ascii="Times New Roman" w:hAnsi="Times New Roman"/>
        </w:rPr>
        <w:t xml:space="preserve">Підприємство "Західний реабілітаційно-спортивний центр" Національного комітету спорту </w:t>
      </w:r>
      <w:r w:rsidR="00AD6543" w:rsidRPr="00B57806">
        <w:rPr>
          <w:rFonts w:ascii="Times New Roman" w:hAnsi="Times New Roman"/>
          <w:lang w:eastAsia="zh-CN"/>
        </w:rPr>
        <w:t>інвалідів</w:t>
      </w:r>
      <w:r w:rsidR="00AD6543" w:rsidRPr="00B57806">
        <w:rPr>
          <w:rFonts w:ascii="Times New Roman" w:hAnsi="Times New Roman"/>
        </w:rPr>
        <w:t xml:space="preserve"> України</w:t>
      </w:r>
      <w:r w:rsidR="00E345DF" w:rsidRPr="00B57806">
        <w:rPr>
          <w:rFonts w:ascii="Times New Roman" w:hAnsi="Times New Roman"/>
        </w:rPr>
        <w:t>.</w:t>
      </w:r>
    </w:p>
    <w:p w:rsidR="004857A8" w:rsidRPr="00B57806" w:rsidRDefault="004857A8" w:rsidP="00B57806">
      <w:pPr>
        <w:numPr>
          <w:ilvl w:val="0"/>
          <w:numId w:val="1"/>
        </w:numPr>
        <w:tabs>
          <w:tab w:val="left" w:pos="851"/>
        </w:tabs>
        <w:spacing w:after="0" w:line="0" w:lineRule="atLeast"/>
        <w:ind w:left="0" w:firstLine="567"/>
        <w:jc w:val="both"/>
        <w:rPr>
          <w:rFonts w:ascii="Times New Roman" w:hAnsi="Times New Roman"/>
          <w:lang w:eastAsia="ru-RU"/>
        </w:rPr>
      </w:pPr>
      <w:r w:rsidRPr="00B57806">
        <w:rPr>
          <w:rFonts w:ascii="Times New Roman" w:hAnsi="Times New Roman"/>
          <w:b/>
          <w:lang w:eastAsia="ru-RU"/>
        </w:rPr>
        <w:t>Назва предмета закупівлі із зазначенням коду за Є</w:t>
      </w:r>
      <w:r w:rsidR="00E453EF" w:rsidRPr="00B57806">
        <w:rPr>
          <w:rFonts w:ascii="Times New Roman" w:hAnsi="Times New Roman"/>
          <w:b/>
          <w:lang w:eastAsia="ru-RU"/>
        </w:rPr>
        <w:t>диним закупівельним словником:</w:t>
      </w:r>
    </w:p>
    <w:p w:rsidR="006570AF" w:rsidRPr="00B57806" w:rsidRDefault="00DC2F54" w:rsidP="00B57806">
      <w:pPr>
        <w:tabs>
          <w:tab w:val="left" w:pos="851"/>
        </w:tabs>
        <w:spacing w:after="0" w:line="0" w:lineRule="atLeast"/>
        <w:ind w:firstLine="567"/>
        <w:jc w:val="both"/>
        <w:rPr>
          <w:rFonts w:ascii="Times New Roman" w:hAnsi="Times New Roman"/>
          <w:lang w:eastAsia="ru-RU"/>
        </w:rPr>
      </w:pPr>
      <w:r w:rsidRPr="00B57806">
        <w:rPr>
          <w:rFonts w:ascii="Times New Roman" w:hAnsi="Times New Roman"/>
          <w:lang w:eastAsia="zh-CN"/>
        </w:rPr>
        <w:t>Вугілля (ДК 021:2015: 09110000-3 - Тверде паливо).</w:t>
      </w:r>
      <w:r w:rsidR="006570AF" w:rsidRPr="00B57806">
        <w:rPr>
          <w:rFonts w:ascii="Times New Roman" w:hAnsi="Times New Roman"/>
          <w:lang w:eastAsia="ru-RU"/>
        </w:rPr>
        <w:t xml:space="preserve"> </w:t>
      </w:r>
    </w:p>
    <w:p w:rsidR="006570AF" w:rsidRPr="00B57806" w:rsidRDefault="006570AF" w:rsidP="00B57806">
      <w:pPr>
        <w:tabs>
          <w:tab w:val="left" w:pos="851"/>
        </w:tabs>
        <w:spacing w:after="0" w:line="0" w:lineRule="atLeast"/>
        <w:ind w:firstLine="567"/>
        <w:jc w:val="both"/>
        <w:rPr>
          <w:rFonts w:ascii="Times New Roman" w:hAnsi="Times New Roman"/>
          <w:lang w:eastAsia="ru-RU"/>
        </w:rPr>
      </w:pPr>
      <w:r w:rsidRPr="00B57806">
        <w:rPr>
          <w:rFonts w:ascii="Times New Roman" w:hAnsi="Times New Roman"/>
          <w:lang w:eastAsia="ru-RU"/>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CB5C2F" w:rsidRDefault="006570AF" w:rsidP="00B57806">
      <w:pPr>
        <w:tabs>
          <w:tab w:val="left" w:pos="851"/>
        </w:tabs>
        <w:spacing w:after="0" w:line="0" w:lineRule="atLeast"/>
        <w:ind w:firstLine="567"/>
        <w:jc w:val="both"/>
        <w:rPr>
          <w:rFonts w:ascii="Times New Roman" w:hAnsi="Times New Roman"/>
          <w:lang w:eastAsia="ru-RU"/>
        </w:rPr>
      </w:pPr>
      <w:r w:rsidRPr="00B57806">
        <w:rPr>
          <w:rFonts w:ascii="Times New Roman" w:hAnsi="Times New Roman"/>
          <w:lang w:eastAsia="ru-RU"/>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4857A8" w:rsidRPr="00B57806" w:rsidRDefault="004857A8" w:rsidP="00B57806">
      <w:pPr>
        <w:numPr>
          <w:ilvl w:val="0"/>
          <w:numId w:val="1"/>
        </w:numPr>
        <w:tabs>
          <w:tab w:val="left" w:pos="851"/>
        </w:tabs>
        <w:spacing w:after="0" w:line="0" w:lineRule="atLeast"/>
        <w:ind w:left="0" w:firstLine="567"/>
        <w:jc w:val="both"/>
        <w:rPr>
          <w:rFonts w:ascii="Times New Roman" w:hAnsi="Times New Roman"/>
          <w:lang w:eastAsia="ru-RU"/>
        </w:rPr>
      </w:pPr>
      <w:r w:rsidRPr="00B57806">
        <w:rPr>
          <w:rFonts w:ascii="Times New Roman" w:hAnsi="Times New Roman"/>
          <w:b/>
          <w:lang w:eastAsia="ru-RU"/>
        </w:rPr>
        <w:t>Обґрунтування технічних та якісних характеристик предмета закупівлі</w:t>
      </w:r>
      <w:r w:rsidR="00C82C33" w:rsidRPr="00B57806">
        <w:rPr>
          <w:rFonts w:ascii="Times New Roman" w:hAnsi="Times New Roman"/>
          <w:b/>
          <w:lang w:eastAsia="ru-RU"/>
        </w:rPr>
        <w:t>.</w:t>
      </w:r>
    </w:p>
    <w:p w:rsidR="00C82C33" w:rsidRPr="00B57806" w:rsidRDefault="00C82C33" w:rsidP="00B57806">
      <w:pPr>
        <w:tabs>
          <w:tab w:val="left" w:pos="851"/>
        </w:tabs>
        <w:spacing w:after="0" w:line="0" w:lineRule="atLeast"/>
        <w:ind w:firstLine="567"/>
        <w:jc w:val="both"/>
        <w:rPr>
          <w:rFonts w:ascii="Times New Roman" w:hAnsi="Times New Roman"/>
          <w:lang w:eastAsia="ru-RU"/>
        </w:rPr>
      </w:pPr>
      <w:r w:rsidRPr="00B57806">
        <w:rPr>
          <w:rFonts w:ascii="Times New Roman" w:hAnsi="Times New Roman"/>
          <w:lang w:eastAsia="ru-RU"/>
        </w:rPr>
        <w:t xml:space="preserve">Технічні та якісні характеристики вугілля повинні відповідати </w:t>
      </w:r>
      <w:r w:rsidR="00D447FB" w:rsidRPr="00B57806">
        <w:rPr>
          <w:rFonts w:ascii="Times New Roman" w:hAnsi="Times New Roman"/>
          <w:lang w:eastAsia="ru-RU"/>
        </w:rPr>
        <w:t xml:space="preserve">нормам ДСТУ, ТУ </w:t>
      </w:r>
      <w:r w:rsidRPr="00B57806">
        <w:rPr>
          <w:rFonts w:ascii="Times New Roman" w:hAnsi="Times New Roman"/>
          <w:lang w:eastAsia="ru-RU"/>
        </w:rPr>
        <w:t>та наступним показникам:</w:t>
      </w:r>
    </w:p>
    <w:tbl>
      <w:tblPr>
        <w:tblW w:w="9857" w:type="dxa"/>
        <w:jc w:val="center"/>
        <w:tblLook w:val="0000" w:firstRow="0" w:lastRow="0" w:firstColumn="0" w:lastColumn="0" w:noHBand="0" w:noVBand="0"/>
      </w:tblPr>
      <w:tblGrid>
        <w:gridCol w:w="701"/>
        <w:gridCol w:w="2637"/>
        <w:gridCol w:w="1297"/>
        <w:gridCol w:w="1472"/>
        <w:gridCol w:w="1752"/>
        <w:gridCol w:w="1998"/>
      </w:tblGrid>
      <w:tr w:rsidR="007A66BA" w:rsidRPr="00B57806" w:rsidTr="006570AF">
        <w:trPr>
          <w:trHeight w:val="813"/>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B57806" w:rsidRDefault="00554F73" w:rsidP="00B57806">
            <w:pPr>
              <w:pStyle w:val="2"/>
              <w:spacing w:before="0" w:beforeAutospacing="0" w:after="0" w:afterAutospacing="0" w:line="0" w:lineRule="atLeast"/>
              <w:jc w:val="center"/>
              <w:rPr>
                <w:rFonts w:ascii="Times New Roman" w:hAnsi="Times New Roman"/>
                <w:color w:val="000000"/>
                <w:sz w:val="22"/>
                <w:szCs w:val="22"/>
                <w:lang w:val="uk-UA"/>
              </w:rPr>
            </w:pPr>
            <w:r w:rsidRPr="00B57806">
              <w:rPr>
                <w:rFonts w:ascii="Times New Roman" w:hAnsi="Times New Roman"/>
                <w:color w:val="000000"/>
                <w:sz w:val="22"/>
                <w:szCs w:val="22"/>
                <w:lang w:val="uk-UA"/>
              </w:rPr>
              <w:t>№ з</w:t>
            </w:r>
            <w:r w:rsidR="007A66BA" w:rsidRPr="00B57806">
              <w:rPr>
                <w:rFonts w:ascii="Times New Roman" w:hAnsi="Times New Roman"/>
                <w:color w:val="000000"/>
                <w:sz w:val="22"/>
                <w:szCs w:val="22"/>
                <w:lang w:val="uk-UA"/>
              </w:rPr>
              <w:t>/п</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B57806" w:rsidRDefault="007A66BA" w:rsidP="00B57806">
            <w:pPr>
              <w:pStyle w:val="2"/>
              <w:spacing w:before="0" w:beforeAutospacing="0" w:after="0" w:afterAutospacing="0" w:line="0" w:lineRule="atLeast"/>
              <w:jc w:val="center"/>
              <w:rPr>
                <w:rFonts w:ascii="Times New Roman" w:hAnsi="Times New Roman"/>
                <w:color w:val="000000"/>
                <w:sz w:val="22"/>
                <w:szCs w:val="22"/>
                <w:lang w:val="uk-UA"/>
              </w:rPr>
            </w:pPr>
            <w:r w:rsidRPr="00B57806">
              <w:rPr>
                <w:rFonts w:ascii="Times New Roman" w:hAnsi="Times New Roman"/>
                <w:color w:val="000000"/>
                <w:sz w:val="22"/>
                <w:szCs w:val="22"/>
                <w:lang w:val="uk-UA"/>
              </w:rPr>
              <w:t>Найменування марки вугілля</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sz w:val="22"/>
                <w:szCs w:val="22"/>
                <w:lang w:val="uk-UA"/>
              </w:rPr>
            </w:pPr>
            <w:r w:rsidRPr="00B57806">
              <w:rPr>
                <w:rFonts w:ascii="Times New Roman" w:hAnsi="Times New Roman"/>
                <w:color w:val="000000"/>
                <w:sz w:val="22"/>
                <w:szCs w:val="22"/>
                <w:lang w:val="uk-UA"/>
              </w:rPr>
              <w:t>Розмір кусків в мм.</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sz w:val="22"/>
                <w:szCs w:val="22"/>
                <w:lang w:val="uk-UA"/>
              </w:rPr>
            </w:pPr>
            <w:r w:rsidRPr="00B57806">
              <w:rPr>
                <w:rFonts w:ascii="Times New Roman" w:hAnsi="Times New Roman"/>
                <w:color w:val="000000"/>
                <w:sz w:val="22"/>
                <w:szCs w:val="22"/>
                <w:lang w:val="uk-UA"/>
              </w:rPr>
              <w:t>Зольність на сухий стан палива,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sz w:val="22"/>
                <w:szCs w:val="22"/>
                <w:lang w:val="uk-UA"/>
              </w:rPr>
            </w:pPr>
            <w:r w:rsidRPr="00B57806">
              <w:rPr>
                <w:rFonts w:ascii="Times New Roman" w:hAnsi="Times New Roman"/>
                <w:color w:val="000000"/>
                <w:sz w:val="22"/>
                <w:szCs w:val="22"/>
                <w:lang w:val="uk-UA"/>
              </w:rPr>
              <w:t>Загальна волога на робочий стан палива,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color w:val="000000"/>
                <w:sz w:val="22"/>
                <w:szCs w:val="22"/>
                <w:lang w:val="uk-UA"/>
              </w:rPr>
            </w:pPr>
            <w:r w:rsidRPr="00B57806">
              <w:rPr>
                <w:rFonts w:ascii="Times New Roman" w:hAnsi="Times New Roman"/>
                <w:sz w:val="22"/>
                <w:szCs w:val="22"/>
                <w:lang w:val="uk-UA"/>
              </w:rPr>
              <w:t>Нижча теплота згорання</w:t>
            </w:r>
          </w:p>
        </w:tc>
      </w:tr>
      <w:tr w:rsidR="007A66BA" w:rsidRPr="00B57806" w:rsidTr="006570AF">
        <w:trPr>
          <w:trHeight w:val="527"/>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color w:val="000000"/>
                <w:sz w:val="22"/>
                <w:szCs w:val="22"/>
                <w:lang w:val="uk-UA"/>
              </w:rPr>
            </w:pPr>
            <w:r w:rsidRPr="00B57806">
              <w:rPr>
                <w:rFonts w:ascii="Times New Roman" w:hAnsi="Times New Roman"/>
                <w:b/>
                <w:color w:val="000000"/>
                <w:sz w:val="22"/>
                <w:szCs w:val="22"/>
                <w:lang w:val="uk-UA"/>
              </w:rPr>
              <w:t>1</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color w:val="000000"/>
                <w:sz w:val="22"/>
                <w:szCs w:val="22"/>
                <w:lang w:val="uk-UA"/>
              </w:rPr>
            </w:pPr>
            <w:r w:rsidRPr="00B57806">
              <w:rPr>
                <w:rFonts w:ascii="Times New Roman" w:hAnsi="Times New Roman"/>
                <w:b/>
                <w:color w:val="000000"/>
                <w:sz w:val="22"/>
                <w:szCs w:val="22"/>
                <w:lang w:val="uk-UA"/>
              </w:rPr>
              <w:t>Вугілля марки Г (Г2)</w:t>
            </w:r>
          </w:p>
          <w:p w:rsidR="007A66BA" w:rsidRPr="00B57806" w:rsidRDefault="007A66BA" w:rsidP="00B57806">
            <w:pPr>
              <w:pStyle w:val="2"/>
              <w:spacing w:before="0" w:beforeAutospacing="0" w:after="0" w:afterAutospacing="0" w:line="0" w:lineRule="atLeast"/>
              <w:jc w:val="center"/>
              <w:rPr>
                <w:rFonts w:ascii="Times New Roman" w:hAnsi="Times New Roman"/>
                <w:b/>
                <w:color w:val="000000"/>
                <w:sz w:val="22"/>
                <w:szCs w:val="22"/>
                <w:lang w:val="uk-UA"/>
              </w:rPr>
            </w:pPr>
            <w:r w:rsidRPr="00B57806">
              <w:rPr>
                <w:rFonts w:ascii="Times New Roman" w:hAnsi="Times New Roman"/>
                <w:b/>
                <w:color w:val="000000"/>
                <w:sz w:val="22"/>
                <w:szCs w:val="22"/>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color w:val="000000"/>
                <w:sz w:val="22"/>
                <w:szCs w:val="22"/>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color w:val="000000"/>
                <w:sz w:val="22"/>
                <w:szCs w:val="22"/>
                <w:lang w:val="uk-UA"/>
              </w:rPr>
              <w:t>Не більше 24 %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color w:val="000000"/>
                <w:sz w:val="22"/>
                <w:szCs w:val="22"/>
                <w:lang w:val="uk-UA"/>
              </w:rPr>
              <w:t>Не більше 8 %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color w:val="000000"/>
                <w:sz w:val="22"/>
                <w:szCs w:val="22"/>
                <w:lang w:val="uk-UA"/>
              </w:rPr>
            </w:pPr>
            <w:r w:rsidRPr="00B57806">
              <w:rPr>
                <w:rFonts w:ascii="Times New Roman" w:hAnsi="Times New Roman"/>
                <w:b/>
                <w:sz w:val="22"/>
                <w:szCs w:val="22"/>
                <w:lang w:val="uk-UA"/>
              </w:rPr>
              <w:t>Не менше 5300 ккал/кг</w:t>
            </w:r>
          </w:p>
        </w:tc>
      </w:tr>
      <w:tr w:rsidR="007A66BA" w:rsidRPr="00B57806" w:rsidTr="006570AF">
        <w:trPr>
          <w:trHeight w:val="507"/>
          <w:jc w:val="center"/>
        </w:trPr>
        <w:tc>
          <w:tcPr>
            <w:tcW w:w="701" w:type="dxa"/>
            <w:vMerge w:val="restart"/>
            <w:tcBorders>
              <w:top w:val="single" w:sz="6" w:space="0" w:color="000000"/>
              <w:left w:val="single" w:sz="6" w:space="0" w:color="000000"/>
              <w:right w:val="single" w:sz="6" w:space="0" w:color="000000"/>
            </w:tcBorders>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color w:val="000000"/>
                <w:sz w:val="22"/>
                <w:szCs w:val="22"/>
                <w:lang w:val="uk-UA"/>
              </w:rPr>
            </w:pPr>
            <w:r w:rsidRPr="00B57806">
              <w:rPr>
                <w:rFonts w:ascii="Times New Roman" w:hAnsi="Times New Roman"/>
                <w:b/>
                <w:color w:val="000000"/>
                <w:sz w:val="22"/>
                <w:szCs w:val="22"/>
                <w:lang w:val="uk-UA"/>
              </w:rPr>
              <w:t>2</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B57806" w:rsidRDefault="007A66BA" w:rsidP="00B57806">
            <w:pPr>
              <w:pStyle w:val="aa"/>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Вугілля марки Ж</w:t>
            </w:r>
          </w:p>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Не більше 14 %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Не більше 12 %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Не менше 6100 ккал/кг</w:t>
            </w:r>
          </w:p>
        </w:tc>
      </w:tr>
      <w:tr w:rsidR="00554F73" w:rsidRPr="00B57806" w:rsidTr="00554F73">
        <w:trPr>
          <w:trHeight w:val="162"/>
          <w:jc w:val="center"/>
        </w:trPr>
        <w:tc>
          <w:tcPr>
            <w:tcW w:w="701" w:type="dxa"/>
            <w:vMerge/>
            <w:tcBorders>
              <w:top w:val="single" w:sz="6" w:space="0" w:color="000000"/>
              <w:left w:val="single" w:sz="6" w:space="0" w:color="000000"/>
              <w:right w:val="single" w:sz="6" w:space="0" w:color="000000"/>
            </w:tcBorders>
            <w:vAlign w:val="center"/>
          </w:tcPr>
          <w:p w:rsidR="00554F73" w:rsidRPr="00B57806" w:rsidRDefault="00554F73" w:rsidP="00B57806">
            <w:pPr>
              <w:pStyle w:val="2"/>
              <w:spacing w:before="0" w:beforeAutospacing="0" w:after="0" w:afterAutospacing="0" w:line="0" w:lineRule="atLeast"/>
              <w:jc w:val="center"/>
              <w:rPr>
                <w:rFonts w:ascii="Times New Roman" w:hAnsi="Times New Roman"/>
                <w:b/>
                <w:color w:val="000000"/>
                <w:sz w:val="22"/>
                <w:szCs w:val="22"/>
                <w:lang w:val="uk-UA"/>
              </w:rPr>
            </w:pPr>
          </w:p>
        </w:tc>
        <w:tc>
          <w:tcPr>
            <w:tcW w:w="9156" w:type="dxa"/>
            <w:gridSpan w:val="5"/>
            <w:tcBorders>
              <w:top w:val="single" w:sz="6" w:space="0" w:color="000000"/>
              <w:left w:val="single" w:sz="6" w:space="0" w:color="000000"/>
              <w:bottom w:val="single" w:sz="6" w:space="0" w:color="000000"/>
              <w:right w:val="single" w:sz="6" w:space="0" w:color="000000"/>
            </w:tcBorders>
            <w:vAlign w:val="center"/>
          </w:tcPr>
          <w:p w:rsidR="00554F73" w:rsidRPr="00B57806" w:rsidRDefault="00554F73"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або</w:t>
            </w:r>
          </w:p>
        </w:tc>
      </w:tr>
      <w:tr w:rsidR="007A66BA" w:rsidRPr="00B57806" w:rsidTr="006570AF">
        <w:trPr>
          <w:trHeight w:val="418"/>
          <w:jc w:val="center"/>
        </w:trPr>
        <w:tc>
          <w:tcPr>
            <w:tcW w:w="701" w:type="dxa"/>
            <w:vMerge/>
            <w:tcBorders>
              <w:left w:val="single" w:sz="6" w:space="0" w:color="000000"/>
              <w:bottom w:val="single" w:sz="6" w:space="0" w:color="000000"/>
              <w:right w:val="single" w:sz="6" w:space="0" w:color="000000"/>
            </w:tcBorders>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color w:val="000000"/>
                <w:sz w:val="22"/>
                <w:szCs w:val="22"/>
                <w:lang w:val="uk-UA"/>
              </w:rPr>
            </w:pP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B57806" w:rsidRDefault="007A66BA" w:rsidP="00B57806">
            <w:pPr>
              <w:pStyle w:val="aa"/>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Вугілля марки Ж**</w:t>
            </w:r>
          </w:p>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(або еквівалент)*</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Не більше 24 %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Не більше 8 %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B57806" w:rsidRDefault="007A66BA" w:rsidP="00B57806">
            <w:pPr>
              <w:pStyle w:val="2"/>
              <w:spacing w:before="0" w:beforeAutospacing="0" w:after="0" w:afterAutospacing="0" w:line="0" w:lineRule="atLeast"/>
              <w:jc w:val="center"/>
              <w:rPr>
                <w:rFonts w:ascii="Times New Roman" w:hAnsi="Times New Roman"/>
                <w:b/>
                <w:sz w:val="22"/>
                <w:szCs w:val="22"/>
                <w:lang w:val="uk-UA"/>
              </w:rPr>
            </w:pPr>
            <w:r w:rsidRPr="00B57806">
              <w:rPr>
                <w:rFonts w:ascii="Times New Roman" w:hAnsi="Times New Roman"/>
                <w:b/>
                <w:sz w:val="22"/>
                <w:szCs w:val="22"/>
                <w:lang w:val="uk-UA"/>
              </w:rPr>
              <w:t>Не менше 5700 ккал/кг</w:t>
            </w:r>
          </w:p>
        </w:tc>
      </w:tr>
    </w:tbl>
    <w:p w:rsidR="0042422A" w:rsidRDefault="0042422A" w:rsidP="00B57806">
      <w:pPr>
        <w:tabs>
          <w:tab w:val="left" w:pos="851"/>
        </w:tabs>
        <w:spacing w:after="0" w:line="0" w:lineRule="atLeast"/>
        <w:jc w:val="both"/>
        <w:rPr>
          <w:rFonts w:ascii="Times New Roman" w:hAnsi="Times New Roman"/>
          <w:i/>
          <w:lang w:eastAsia="zh-CN"/>
        </w:rPr>
      </w:pPr>
      <w:r w:rsidRPr="00B57806">
        <w:rPr>
          <w:rFonts w:ascii="Times New Roman" w:hAnsi="Times New Roman"/>
          <w:i/>
          <w:lang w:eastAsia="zh-CN"/>
        </w:rPr>
        <w:t xml:space="preserve">** Для вугілля </w:t>
      </w:r>
      <w:proofErr w:type="spellStart"/>
      <w:r w:rsidRPr="00B57806">
        <w:rPr>
          <w:rFonts w:ascii="Times New Roman" w:hAnsi="Times New Roman"/>
          <w:i/>
          <w:lang w:eastAsia="zh-CN"/>
        </w:rPr>
        <w:t>львівсько</w:t>
      </w:r>
      <w:proofErr w:type="spellEnd"/>
      <w:r w:rsidRPr="00B57806">
        <w:rPr>
          <w:rFonts w:ascii="Times New Roman" w:hAnsi="Times New Roman"/>
          <w:i/>
          <w:lang w:eastAsia="zh-CN"/>
        </w:rPr>
        <w:t>-волинськ</w:t>
      </w:r>
      <w:r w:rsidR="00554F73" w:rsidRPr="00B57806">
        <w:rPr>
          <w:rFonts w:ascii="Times New Roman" w:hAnsi="Times New Roman"/>
          <w:i/>
          <w:lang w:eastAsia="zh-CN"/>
        </w:rPr>
        <w:t>их</w:t>
      </w:r>
      <w:r w:rsidRPr="00B57806">
        <w:rPr>
          <w:rFonts w:ascii="Times New Roman" w:hAnsi="Times New Roman"/>
          <w:i/>
          <w:lang w:eastAsia="zh-CN"/>
        </w:rPr>
        <w:t xml:space="preserve"> марок Г,Ж</w:t>
      </w:r>
    </w:p>
    <w:p w:rsidR="00B57806" w:rsidRPr="00B57806" w:rsidRDefault="00B57806" w:rsidP="00B57806">
      <w:pPr>
        <w:tabs>
          <w:tab w:val="left" w:pos="851"/>
        </w:tabs>
        <w:spacing w:after="0" w:line="0" w:lineRule="atLeast"/>
        <w:jc w:val="both"/>
        <w:rPr>
          <w:rFonts w:ascii="Times New Roman" w:hAnsi="Times New Roman"/>
          <w:i/>
          <w:lang w:eastAsia="zh-CN"/>
        </w:rPr>
      </w:pPr>
    </w:p>
    <w:p w:rsidR="00753793" w:rsidRPr="00B57806" w:rsidRDefault="004857A8" w:rsidP="00B57806">
      <w:pPr>
        <w:pStyle w:val="a3"/>
        <w:numPr>
          <w:ilvl w:val="0"/>
          <w:numId w:val="1"/>
        </w:numPr>
        <w:spacing w:after="0" w:line="0" w:lineRule="atLeast"/>
        <w:ind w:left="0" w:firstLine="567"/>
        <w:jc w:val="both"/>
        <w:rPr>
          <w:rFonts w:ascii="Times New Roman" w:hAnsi="Times New Roman"/>
          <w:sz w:val="22"/>
          <w:szCs w:val="22"/>
          <w:lang w:val="uk-UA"/>
        </w:rPr>
      </w:pPr>
      <w:r w:rsidRPr="00B57806">
        <w:rPr>
          <w:rFonts w:ascii="Times New Roman" w:hAnsi="Times New Roman"/>
          <w:b/>
          <w:sz w:val="22"/>
          <w:szCs w:val="22"/>
          <w:lang w:val="uk-UA"/>
        </w:rPr>
        <w:t xml:space="preserve">Очікувана </w:t>
      </w:r>
      <w:r w:rsidR="00753793" w:rsidRPr="00B57806">
        <w:rPr>
          <w:rFonts w:ascii="Times New Roman" w:hAnsi="Times New Roman"/>
          <w:b/>
          <w:sz w:val="22"/>
          <w:szCs w:val="22"/>
          <w:lang w:val="uk-UA"/>
        </w:rPr>
        <w:t>вартість предмета закупівлі:</w:t>
      </w:r>
    </w:p>
    <w:p w:rsidR="004857A8" w:rsidRDefault="00DC2F54" w:rsidP="00B57806">
      <w:pPr>
        <w:tabs>
          <w:tab w:val="left" w:pos="851"/>
        </w:tabs>
        <w:spacing w:after="0" w:line="0" w:lineRule="atLeast"/>
        <w:ind w:firstLine="567"/>
        <w:jc w:val="both"/>
        <w:rPr>
          <w:rFonts w:ascii="Times New Roman" w:hAnsi="Times New Roman"/>
        </w:rPr>
      </w:pPr>
      <w:r w:rsidRPr="00B57806">
        <w:rPr>
          <w:rFonts w:ascii="Times New Roman" w:hAnsi="Times New Roman"/>
        </w:rPr>
        <w:t>2 386 902,00 грн. (Два мільйони триста вісімдесят шість тисяч дев’ятсот дві гривні 00 копійок) з ПДВ</w:t>
      </w:r>
      <w:r w:rsidR="005B3C01" w:rsidRPr="00B57806">
        <w:rPr>
          <w:rFonts w:ascii="Times New Roman" w:hAnsi="Times New Roman"/>
        </w:rPr>
        <w:t>.</w:t>
      </w:r>
    </w:p>
    <w:p w:rsidR="006570AF" w:rsidRPr="00B57806" w:rsidRDefault="006570AF" w:rsidP="00B57806">
      <w:pPr>
        <w:numPr>
          <w:ilvl w:val="0"/>
          <w:numId w:val="1"/>
        </w:numPr>
        <w:tabs>
          <w:tab w:val="left" w:pos="851"/>
        </w:tabs>
        <w:spacing w:after="0" w:line="0" w:lineRule="atLeast"/>
        <w:ind w:left="0" w:firstLine="567"/>
        <w:jc w:val="both"/>
        <w:rPr>
          <w:rFonts w:ascii="Times New Roman" w:hAnsi="Times New Roman"/>
          <w:b/>
          <w:lang w:eastAsia="ru-RU"/>
        </w:rPr>
      </w:pPr>
      <w:r w:rsidRPr="00B57806">
        <w:rPr>
          <w:rFonts w:ascii="Times New Roman" w:hAnsi="Times New Roman"/>
          <w:b/>
          <w:lang w:eastAsia="ru-RU"/>
        </w:rPr>
        <w:t>Обґрунтування розміру бюджетного призначення та очікуваної вартості предмета закупівлі:</w:t>
      </w:r>
    </w:p>
    <w:p w:rsidR="006570AF" w:rsidRPr="00B57806" w:rsidRDefault="006570AF" w:rsidP="00B57806">
      <w:pPr>
        <w:tabs>
          <w:tab w:val="left" w:pos="851"/>
        </w:tabs>
        <w:spacing w:after="0" w:line="0" w:lineRule="atLeast"/>
        <w:ind w:firstLine="567"/>
        <w:jc w:val="both"/>
        <w:rPr>
          <w:rFonts w:ascii="Times New Roman" w:hAnsi="Times New Roman"/>
          <w:lang w:eastAsia="ru-RU"/>
        </w:rPr>
      </w:pPr>
      <w:r w:rsidRPr="00B57806">
        <w:rPr>
          <w:rFonts w:ascii="Times New Roman" w:hAnsi="Times New Roman"/>
          <w:lang w:eastAsia="ru-RU"/>
        </w:rPr>
        <w:t xml:space="preserve">Розмір бюджетного призначення для предмета закупівлі </w:t>
      </w:r>
      <w:r w:rsidRPr="00B57806">
        <w:rPr>
          <w:rFonts w:ascii="Times New Roman" w:hAnsi="Times New Roman"/>
          <w:lang w:eastAsia="zh-CN"/>
        </w:rPr>
        <w:t>Вугілля (ДК 021:2015: 09110000-3 - Тверде паливо)</w:t>
      </w:r>
      <w:r w:rsidRPr="00B57806">
        <w:rPr>
          <w:rFonts w:ascii="Times New Roman" w:hAnsi="Times New Roman"/>
          <w:lang w:eastAsia="ru-RU"/>
        </w:rPr>
        <w:t xml:space="preserve"> сформований з урахуванням очікуваної вартості закупівлі.</w:t>
      </w:r>
    </w:p>
    <w:p w:rsidR="006570AF" w:rsidRPr="00B57806" w:rsidRDefault="006570AF" w:rsidP="00B57806">
      <w:pPr>
        <w:tabs>
          <w:tab w:val="left" w:pos="851"/>
        </w:tabs>
        <w:spacing w:after="0" w:line="0" w:lineRule="atLeast"/>
        <w:ind w:firstLine="567"/>
        <w:jc w:val="both"/>
        <w:rPr>
          <w:rFonts w:ascii="Times New Roman" w:hAnsi="Times New Roman"/>
          <w:lang w:eastAsia="ru-RU"/>
        </w:rPr>
      </w:pPr>
      <w:r w:rsidRPr="00B57806">
        <w:rPr>
          <w:rFonts w:ascii="Times New Roman" w:hAnsi="Times New Roman"/>
          <w:lang w:eastAsia="ru-RU"/>
        </w:rPr>
        <w:t>Очікувану вартість предмета закупівлі обумовлено аналізом споживання вугілля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r w:rsidR="00B57806" w:rsidRPr="00B57806">
        <w:rPr>
          <w:rFonts w:ascii="Times New Roman" w:hAnsi="Times New Roman"/>
          <w:lang w:eastAsia="ru-RU"/>
        </w:rPr>
        <w:t xml:space="preserve"> </w:t>
      </w:r>
      <w:r w:rsidR="00B57806" w:rsidRPr="00B57806">
        <w:rPr>
          <w:rFonts w:ascii="Times New Roman" w:hAnsi="Times New Roman"/>
          <w:lang w:eastAsia="ru-RU"/>
        </w:rPr>
        <w:t xml:space="preserve">на </w:t>
      </w:r>
      <w:r w:rsidR="00B57806" w:rsidRPr="00B57806">
        <w:rPr>
          <w:rFonts w:ascii="Times New Roman" w:hAnsi="Times New Roman"/>
          <w:lang w:eastAsia="zh-CN"/>
        </w:rPr>
        <w:t>аналогічні</w:t>
      </w:r>
      <w:r w:rsidR="00B57806" w:rsidRPr="00B57806">
        <w:rPr>
          <w:rFonts w:ascii="Times New Roman" w:hAnsi="Times New Roman"/>
          <w:lang w:eastAsia="ru-RU"/>
        </w:rPr>
        <w:t xml:space="preserve"> за технічними характеристиками товари</w:t>
      </w:r>
      <w:r w:rsidRPr="00B57806">
        <w:rPr>
          <w:rFonts w:ascii="Times New Roman" w:hAnsi="Times New Roman"/>
          <w:lang w:eastAsia="ru-RU"/>
        </w:rPr>
        <w:t>.</w:t>
      </w:r>
    </w:p>
    <w:p w:rsidR="004857A8" w:rsidRPr="00B57806" w:rsidRDefault="004857A8" w:rsidP="00B57806">
      <w:pPr>
        <w:pStyle w:val="a3"/>
        <w:numPr>
          <w:ilvl w:val="0"/>
          <w:numId w:val="1"/>
        </w:numPr>
        <w:tabs>
          <w:tab w:val="left" w:pos="0"/>
        </w:tabs>
        <w:spacing w:after="0" w:line="0" w:lineRule="atLeast"/>
        <w:ind w:left="0" w:firstLine="567"/>
        <w:jc w:val="both"/>
        <w:rPr>
          <w:rFonts w:ascii="Times New Roman" w:hAnsi="Times New Roman"/>
          <w:b/>
          <w:sz w:val="22"/>
          <w:szCs w:val="22"/>
          <w:lang w:val="uk-UA"/>
        </w:rPr>
      </w:pPr>
      <w:r w:rsidRPr="00B57806">
        <w:rPr>
          <w:rFonts w:ascii="Times New Roman" w:hAnsi="Times New Roman"/>
          <w:b/>
          <w:sz w:val="22"/>
          <w:szCs w:val="22"/>
          <w:lang w:val="uk-UA"/>
        </w:rPr>
        <w:t>Процедура закупівлі:</w:t>
      </w:r>
    </w:p>
    <w:p w:rsidR="003D3714" w:rsidRPr="00B57806" w:rsidRDefault="006570AF" w:rsidP="00B57806">
      <w:pPr>
        <w:tabs>
          <w:tab w:val="left" w:pos="851"/>
        </w:tabs>
        <w:spacing w:after="0" w:line="0" w:lineRule="atLeast"/>
        <w:ind w:firstLine="567"/>
        <w:jc w:val="both"/>
        <w:rPr>
          <w:rFonts w:ascii="Times New Roman" w:hAnsi="Times New Roman"/>
          <w:lang w:eastAsia="ru-RU"/>
        </w:rPr>
      </w:pPr>
      <w:r w:rsidRPr="00B57806">
        <w:rPr>
          <w:rFonts w:ascii="Times New Roman" w:hAnsi="Times New Roman"/>
          <w:lang w:eastAsia="ru-RU"/>
        </w:rPr>
        <w:t xml:space="preserve">Для закупівлі </w:t>
      </w:r>
      <w:r w:rsidRPr="00B57806">
        <w:rPr>
          <w:rFonts w:ascii="Times New Roman" w:hAnsi="Times New Roman"/>
          <w:lang w:eastAsia="zh-CN"/>
        </w:rPr>
        <w:t>Вугілля (ДК 021:20</w:t>
      </w:r>
      <w:r w:rsidRPr="00B57806">
        <w:rPr>
          <w:rFonts w:ascii="Times New Roman" w:hAnsi="Times New Roman"/>
          <w:lang w:eastAsia="zh-CN"/>
        </w:rPr>
        <w:t>15: 09110000-3 - Тверде паливо)</w:t>
      </w:r>
      <w:r w:rsidRPr="00B57806">
        <w:rPr>
          <w:rFonts w:ascii="Times New Roman" w:hAnsi="Times New Roman"/>
          <w:lang w:eastAsia="ru-RU"/>
        </w:rPr>
        <w:t xml:space="preserve"> 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w:t>
      </w:r>
      <w:proofErr w:type="spellStart"/>
      <w:r w:rsidRPr="00B57806">
        <w:rPr>
          <w:rFonts w:ascii="Times New Roman" w:hAnsi="Times New Roman"/>
          <w:lang w:eastAsia="ru-RU"/>
        </w:rPr>
        <w:t>ProZorro</w:t>
      </w:r>
      <w:proofErr w:type="spellEnd"/>
      <w:r w:rsidRPr="00B57806">
        <w:rPr>
          <w:rFonts w:ascii="Times New Roman" w:hAnsi="Times New Roman"/>
          <w:lang w:eastAsia="ru-RU"/>
        </w:rPr>
        <w:t xml:space="preserve"> закупівлі за процедурою відкриті торги (з особливостями, в порядку, визначеному постановою Кабінету Міністрів України №1178 від 12.10.2022р.).</w:t>
      </w:r>
    </w:p>
    <w:p w:rsidR="003D3714" w:rsidRPr="00B57806" w:rsidRDefault="003D3714" w:rsidP="00B57806">
      <w:pPr>
        <w:tabs>
          <w:tab w:val="left" w:pos="851"/>
        </w:tabs>
        <w:spacing w:after="0" w:line="0" w:lineRule="atLeast"/>
        <w:jc w:val="both"/>
        <w:rPr>
          <w:rFonts w:ascii="Times New Roman" w:hAnsi="Times New Roman"/>
          <w:lang w:eastAsia="ru-RU"/>
        </w:rPr>
      </w:pPr>
    </w:p>
    <w:p w:rsidR="003D3714" w:rsidRPr="00B57806" w:rsidRDefault="00631551" w:rsidP="00B57806">
      <w:pPr>
        <w:tabs>
          <w:tab w:val="left" w:pos="851"/>
        </w:tabs>
        <w:spacing w:after="0" w:line="0" w:lineRule="atLeast"/>
        <w:ind w:firstLine="567"/>
        <w:jc w:val="both"/>
        <w:rPr>
          <w:rFonts w:ascii="Times New Roman" w:hAnsi="Times New Roman"/>
          <w:b/>
          <w:lang w:eastAsia="ru-RU"/>
        </w:rPr>
      </w:pPr>
      <w:r w:rsidRPr="00B57806">
        <w:rPr>
          <w:rFonts w:ascii="Times New Roman" w:hAnsi="Times New Roman"/>
          <w:b/>
          <w:lang w:eastAsia="ru-RU"/>
        </w:rPr>
        <w:t>Технік І категорії</w:t>
      </w:r>
      <w:r w:rsidR="003D3714" w:rsidRPr="00B57806">
        <w:rPr>
          <w:rFonts w:ascii="Times New Roman" w:hAnsi="Times New Roman"/>
          <w:b/>
          <w:lang w:eastAsia="ru-RU"/>
        </w:rPr>
        <w:tab/>
      </w:r>
      <w:r w:rsidR="003D3714" w:rsidRPr="00B57806">
        <w:rPr>
          <w:rFonts w:ascii="Times New Roman" w:hAnsi="Times New Roman"/>
          <w:b/>
          <w:lang w:eastAsia="ru-RU"/>
        </w:rPr>
        <w:tab/>
      </w:r>
      <w:r w:rsidR="003D3714" w:rsidRPr="00B57806">
        <w:rPr>
          <w:rFonts w:ascii="Times New Roman" w:hAnsi="Times New Roman"/>
          <w:b/>
          <w:lang w:eastAsia="ru-RU"/>
        </w:rPr>
        <w:tab/>
      </w:r>
      <w:r w:rsidR="003D3714" w:rsidRPr="00B57806">
        <w:rPr>
          <w:rFonts w:ascii="Times New Roman" w:hAnsi="Times New Roman"/>
          <w:b/>
          <w:lang w:eastAsia="ru-RU"/>
        </w:rPr>
        <w:tab/>
      </w:r>
      <w:r w:rsidR="003D3714" w:rsidRPr="00B57806">
        <w:rPr>
          <w:rFonts w:ascii="Times New Roman" w:hAnsi="Times New Roman"/>
          <w:b/>
          <w:lang w:eastAsia="ru-RU"/>
        </w:rPr>
        <w:tab/>
      </w:r>
      <w:r w:rsidR="003D3714" w:rsidRPr="00B57806">
        <w:rPr>
          <w:rFonts w:ascii="Times New Roman" w:hAnsi="Times New Roman"/>
          <w:b/>
          <w:lang w:eastAsia="ru-RU"/>
        </w:rPr>
        <w:tab/>
      </w:r>
      <w:bookmarkStart w:id="0" w:name="_GoBack"/>
      <w:bookmarkEnd w:id="0"/>
      <w:r w:rsidR="003D3714" w:rsidRPr="00B57806">
        <w:rPr>
          <w:rFonts w:ascii="Times New Roman" w:hAnsi="Times New Roman"/>
          <w:b/>
          <w:lang w:eastAsia="ru-RU"/>
        </w:rPr>
        <w:tab/>
      </w:r>
      <w:r w:rsidR="003D3714" w:rsidRPr="00B57806">
        <w:rPr>
          <w:rFonts w:ascii="Times New Roman" w:hAnsi="Times New Roman"/>
          <w:b/>
          <w:lang w:eastAsia="ru-RU"/>
        </w:rPr>
        <w:tab/>
        <w:t xml:space="preserve"> </w:t>
      </w:r>
      <w:r w:rsidR="00322470" w:rsidRPr="00B57806">
        <w:rPr>
          <w:rFonts w:ascii="Times New Roman" w:hAnsi="Times New Roman"/>
          <w:b/>
          <w:lang w:eastAsia="ru-RU"/>
        </w:rPr>
        <w:t>Р.В. Набоков</w:t>
      </w:r>
    </w:p>
    <w:sectPr w:rsidR="003D3714" w:rsidRPr="00B57806"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8430E"/>
    <w:rsid w:val="002A7F6C"/>
    <w:rsid w:val="002E3C42"/>
    <w:rsid w:val="002F5EE4"/>
    <w:rsid w:val="002F7D8B"/>
    <w:rsid w:val="00301EE4"/>
    <w:rsid w:val="00322470"/>
    <w:rsid w:val="00347FC7"/>
    <w:rsid w:val="00370C4C"/>
    <w:rsid w:val="00373457"/>
    <w:rsid w:val="0038019F"/>
    <w:rsid w:val="003809BA"/>
    <w:rsid w:val="003920C0"/>
    <w:rsid w:val="003A4527"/>
    <w:rsid w:val="003D3714"/>
    <w:rsid w:val="0042422A"/>
    <w:rsid w:val="00431A7F"/>
    <w:rsid w:val="00463785"/>
    <w:rsid w:val="004844B5"/>
    <w:rsid w:val="004857A8"/>
    <w:rsid w:val="004D7F65"/>
    <w:rsid w:val="004E1635"/>
    <w:rsid w:val="004F383C"/>
    <w:rsid w:val="00505CB1"/>
    <w:rsid w:val="00520DCD"/>
    <w:rsid w:val="00547AAA"/>
    <w:rsid w:val="00547CED"/>
    <w:rsid w:val="00554F73"/>
    <w:rsid w:val="005621FD"/>
    <w:rsid w:val="005752AD"/>
    <w:rsid w:val="00575E3F"/>
    <w:rsid w:val="00586833"/>
    <w:rsid w:val="00595B53"/>
    <w:rsid w:val="005B3C01"/>
    <w:rsid w:val="006065A6"/>
    <w:rsid w:val="0060703D"/>
    <w:rsid w:val="006124A8"/>
    <w:rsid w:val="00631551"/>
    <w:rsid w:val="006570A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7E4D7C"/>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57806"/>
    <w:rsid w:val="00B6060F"/>
    <w:rsid w:val="00BA50C2"/>
    <w:rsid w:val="00BA5FB1"/>
    <w:rsid w:val="00BC0B25"/>
    <w:rsid w:val="00C000BA"/>
    <w:rsid w:val="00C02765"/>
    <w:rsid w:val="00C203D9"/>
    <w:rsid w:val="00C20520"/>
    <w:rsid w:val="00C50EBF"/>
    <w:rsid w:val="00C819C9"/>
    <w:rsid w:val="00C82C33"/>
    <w:rsid w:val="00CA4C89"/>
    <w:rsid w:val="00CB5C2F"/>
    <w:rsid w:val="00CC15FB"/>
    <w:rsid w:val="00CC4CE3"/>
    <w:rsid w:val="00CE5A36"/>
    <w:rsid w:val="00D10986"/>
    <w:rsid w:val="00D417A2"/>
    <w:rsid w:val="00D447FB"/>
    <w:rsid w:val="00D748A9"/>
    <w:rsid w:val="00DB4950"/>
    <w:rsid w:val="00DC2F54"/>
    <w:rsid w:val="00DD4E4A"/>
    <w:rsid w:val="00E26349"/>
    <w:rsid w:val="00E26A3C"/>
    <w:rsid w:val="00E32F23"/>
    <w:rsid w:val="00E33508"/>
    <w:rsid w:val="00E33FD8"/>
    <w:rsid w:val="00E345DF"/>
    <w:rsid w:val="00E453EF"/>
    <w:rsid w:val="00E63C08"/>
    <w:rsid w:val="00EF5FEB"/>
    <w:rsid w:val="00EF62AC"/>
    <w:rsid w:val="00F018D3"/>
    <w:rsid w:val="00F050A8"/>
    <w:rsid w:val="00F12AB5"/>
    <w:rsid w:val="00F14F90"/>
    <w:rsid w:val="00F230AC"/>
    <w:rsid w:val="00F24268"/>
    <w:rsid w:val="00F3645A"/>
    <w:rsid w:val="00F40036"/>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1123</TotalTime>
  <Pages>1</Pages>
  <Words>582</Words>
  <Characters>3318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24</cp:revision>
  <cp:lastPrinted>2023-06-27T14:15:00Z</cp:lastPrinted>
  <dcterms:created xsi:type="dcterms:W3CDTF">2023-06-27T14:01:00Z</dcterms:created>
  <dcterms:modified xsi:type="dcterms:W3CDTF">2024-02-19T13:18:00Z</dcterms:modified>
</cp:coreProperties>
</file>